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59B5" w:rsidRPr="00EF59B5" w:rsidRDefault="00EF59B5" w:rsidP="00EF59B5">
      <w:pPr>
        <w:jc w:val="center"/>
        <w:rPr>
          <w:b/>
          <w:bCs/>
          <w:sz w:val="30"/>
          <w:szCs w:val="30"/>
        </w:rPr>
      </w:pPr>
      <w:proofErr w:type="gramStart"/>
      <w:r w:rsidRPr="00EF59B5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校外全国</w:t>
      </w:r>
      <w:proofErr w:type="gramEnd"/>
      <w:r w:rsidRPr="00EF59B5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364</w:t>
      </w:r>
      <w:r w:rsidRPr="00EF59B5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所学校、</w:t>
      </w:r>
      <w:r w:rsidRPr="00EF59B5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601</w:t>
      </w:r>
      <w:r w:rsidRPr="00EF59B5">
        <w:rPr>
          <w:rFonts w:ascii="Times New Roman" w:eastAsia="宋体" w:hAnsi="Times New Roman" w:cs="Times New Roman" w:hint="eastAsia"/>
          <w:b/>
          <w:bCs/>
          <w:sz w:val="30"/>
          <w:szCs w:val="30"/>
        </w:rPr>
        <w:t>名同行对力学教材的评价</w:t>
      </w:r>
    </w:p>
    <w:p w:rsidR="00EF59B5" w:rsidRDefault="00EF59B5" w:rsidP="00EF59B5">
      <w:pPr>
        <w:jc w:val="center"/>
        <w:rPr>
          <w:b/>
          <w:bCs/>
          <w:sz w:val="30"/>
          <w:szCs w:val="30"/>
        </w:rPr>
      </w:pPr>
    </w:p>
    <w:p w:rsidR="00EF59B5" w:rsidRPr="001B5CFA" w:rsidRDefault="00EF59B5" w:rsidP="00EF59B5">
      <w:pPr>
        <w:widowControl/>
        <w:jc w:val="center"/>
        <w:rPr>
          <w:rFonts w:ascii="仿宋_GB2312" w:eastAsia="仿宋_GB2312"/>
          <w:sz w:val="24"/>
        </w:rPr>
      </w:pPr>
      <w:r w:rsidRPr="001B5CFA">
        <w:rPr>
          <w:rFonts w:asciiTheme="minorEastAsia" w:hAnsiTheme="minorEastAsia" w:cs="宋体" w:hint="eastAsia"/>
          <w:b/>
          <w:bCs/>
          <w:color w:val="000000"/>
          <w:kern w:val="0"/>
          <w:sz w:val="24"/>
        </w:rPr>
        <w:t>《力学》教材评价人员全国地理位置分布图</w:t>
      </w:r>
    </w:p>
    <w:p w:rsidR="00EF59B5" w:rsidRPr="00EF59B5" w:rsidRDefault="00EF59B5" w:rsidP="00EF59B5">
      <w:pPr>
        <w:jc w:val="center"/>
        <w:rPr>
          <w:b/>
          <w:bCs/>
          <w:sz w:val="30"/>
          <w:szCs w:val="30"/>
        </w:rPr>
      </w:pPr>
      <w:r>
        <w:rPr>
          <w:rFonts w:ascii="仿宋_GB2312" w:eastAsia="仿宋_GB2312"/>
          <w:noProof/>
          <w:sz w:val="30"/>
          <w:szCs w:val="30"/>
        </w:rPr>
        <w:drawing>
          <wp:inline distT="0" distB="0" distL="0" distR="0" wp14:anchorId="61BB1353" wp14:editId="60E140E0">
            <wp:extent cx="5274310" cy="3964940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力学&amp;导论教材全国评价人数分布图2016121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9B5" w:rsidRPr="00EF59B5" w:rsidRDefault="00EF59B5" w:rsidP="00EF59B5">
      <w:pPr>
        <w:jc w:val="center"/>
        <w:rPr>
          <w:rFonts w:hint="eastAsia"/>
          <w:b/>
          <w:bCs/>
          <w:sz w:val="30"/>
          <w:szCs w:val="30"/>
        </w:rPr>
      </w:pPr>
    </w:p>
    <w:tbl>
      <w:tblPr>
        <w:tblW w:w="822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32"/>
        <w:gridCol w:w="720"/>
        <w:gridCol w:w="858"/>
        <w:gridCol w:w="1701"/>
        <w:gridCol w:w="2126"/>
        <w:gridCol w:w="1418"/>
        <w:gridCol w:w="567"/>
      </w:tblGrid>
      <w:tr w:rsidR="00EF59B5" w:rsidRPr="009B3101" w:rsidTr="00EF59B5">
        <w:trPr>
          <w:trHeight w:val="284"/>
        </w:trPr>
        <w:tc>
          <w:tcPr>
            <w:tcW w:w="822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color w:val="000000"/>
                <w:kern w:val="0"/>
                <w:sz w:val="18"/>
                <w:szCs w:val="18"/>
              </w:rPr>
              <w:t>《力学》教材评价人员信息一览表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kern w:val="0"/>
                <w:sz w:val="18"/>
                <w:szCs w:val="18"/>
              </w:rPr>
              <w:t>人员总编号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kern w:val="0"/>
                <w:sz w:val="18"/>
                <w:szCs w:val="18"/>
              </w:rPr>
              <w:t>学校编号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评价人所在单位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评价人学术团体职务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b/>
                <w:bCs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b/>
                <w:bCs/>
                <w:color w:val="000000"/>
                <w:kern w:val="0"/>
                <w:sz w:val="18"/>
                <w:szCs w:val="18"/>
              </w:rPr>
              <w:t>评价人所讲授课程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jc w:val="center"/>
              <w:rPr>
                <w:rFonts w:asciiTheme="minorEastAsia" w:hAnsiTheme="minorEastAsia"/>
                <w:b/>
                <w:sz w:val="18"/>
                <w:szCs w:val="18"/>
              </w:rPr>
            </w:pPr>
            <w:r w:rsidRPr="009B3101">
              <w:rPr>
                <w:rFonts w:asciiTheme="minorEastAsia" w:hAnsiTheme="minorEastAsia" w:hint="eastAsia"/>
                <w:b/>
                <w:sz w:val="18"/>
                <w:szCs w:val="18"/>
              </w:rPr>
              <w:t>页码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赵光达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院士、2006-2013物理与大学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主任委员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刘玉鑫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秘书长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田光善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舒幼生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力学研究会名誉理事长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陈晓林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辛国君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刘树新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朱邦芬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清华大学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院士、2006-2013物理专业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阮东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清华大学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清华大学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王山鹰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清华大学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邓新元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清华大学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近代物理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清华大学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姚建铨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张福林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邹广田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院士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田东平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王小力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李福利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李宏荣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李广良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119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班士良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赵国军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刘俊杰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宫箭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内蒙古大学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刘玉斌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屈绍波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胡响明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华中师范大学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石兢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武汉大学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弘毅学堂物理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班责任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教授,力学主讲教师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何春清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武汉大学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贺德衍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祁菁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朋兴平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魏少文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童培庆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王保林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徐志君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程正富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龙晓霞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桑建平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江汉大学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石文星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江汉大学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尹民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中国科学技术大学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袁业飞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中国科学技术大学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天文学教指委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中国科学技术大学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卢荣德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中国科学技术大学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N0.46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王彪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金国钧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李向东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文教指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陈鹏飞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天文学教指委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秘书长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王思慧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苏为宁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秦允豪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热学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A19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孙秀泉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深圳大学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专业教指委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深圳大学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顾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牡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同济大学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王祖源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同济大学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秘书长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张睿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同济大学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张宇钟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同济大学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贾瑜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副主任委员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王杰芳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电磁学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田西和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哲学专业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刘晓旻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光学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杨仕娥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朱建华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四川大学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四川大学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力学、固体物理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杨俊才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国防科学技术大学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马星桥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周雨青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周海清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东南大学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邓玲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第三军医大学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曲亮生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海军航空工程学院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A29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潘建斌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河南农业大学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潘小青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江西理工大学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霍雷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N0.79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王明吉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东北石油大学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张秀龙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东北石油大学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牟海维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东北石油大学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邓文基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华南理工大学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吉强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天津医科大学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物理教指委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N0.85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王晓光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陈唯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徐晓华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蒋最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力学、电磁学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N0.89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吕景林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复旦大学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149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李根全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力学研究会副理事长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宋海珍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杨兴强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原子物理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于荣梅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侯书进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朱永胜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吴志颖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渤海大学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赵国晴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邯郸学院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郑燕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邯郸学院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N0.99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臧涛成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苏州科技学院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喻远琴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安徽大学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苏少卿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安徽建筑大学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N0.103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严少平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安徽理工大学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刘亚慧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安徽理工大学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姚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关心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安徽师范大学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江燕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燕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安庆师范学院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安阳师范学院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高红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鞍山师范学院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N0.109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孙鹏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鞍山师范学院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刘晓丽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安阳师范学院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A49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车立新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白城师范学院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159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辛春雨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白城师范学院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覃铭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百色学院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力学、热学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袁都奇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宝鸡文理学院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张志国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王永超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王红岩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张伟森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N0.119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刘宇星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舒小林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刘雪华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北京交通大学海滨学院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丛红璐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北京交通大学海滨学院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赵玉娜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北京交通大学海滨学院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刘兆龙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N0.125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张向东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邢秀文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北京理工大学珠海学院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于丽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北京邮电大学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朱洪波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北京邮电大学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N0.129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A59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王安全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滨州学院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丁文波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渤海大学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常熟理工学院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陈小凤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成都理工大学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大学物理；数学物理方法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陶丽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成都信息工程大学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白洪波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赤峰学院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169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祝菲霞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楚雄师范学院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司民真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楚雄师范学院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李汝烯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N0.139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金锡哲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程丽红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大连海事大学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付姚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大连海事大学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尹淑慧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大连海事大学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A69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迟建卫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大连海洋大学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韩福祥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荆振国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郑建洲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大连民族大学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N0.149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刘德弟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大连民族学院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李秀明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大庆师范学院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王红梅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德州学院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邹艳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德州学院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N0.153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付传技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电子科技大学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电子科技大学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179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张志红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电子科技大学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何砚发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安伟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东北林业大学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戚大伟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东北林业大学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N0.159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润洲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东北林业大学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王庆勇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李金环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高志华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贾艳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N0.164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丁可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A79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东华理工大学理学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N0.166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万广仁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佛山科学技术学院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李京颖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&amp;王春晓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阜阳师范学院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王春晓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阜阳师范学院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N0.169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袁方强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甘肃民族师范学院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胡芳林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甘肃民族师范学院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边红霞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甘肃农业大学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黎东波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赣南师范学院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孔德清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广东省肇庆学院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周宇璐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王祥高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周文政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189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何燕和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广西民族大学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言经柳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广西民族师范学院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N0.179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A89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唐国宁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顾国锋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张靖仪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广州大学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祁小四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肖清泉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葛兴于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贵州工程应用技术学院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范梦慧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贵州民族大学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王新锋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贵州民族学院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N0.189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廖杨芳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项飞羽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谢娟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樊丽娟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贵州铜仁学院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曾亚萍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桂林理工大学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赵文辉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杨在林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浦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绍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李晶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A99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孙江亭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N0.199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万维龙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付淑芳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苏春艳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宋国利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哈尔滨学院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王晨光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哈尔滨医科大学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199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N0.204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海南师范大学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普通物理、原子物理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付淑英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韩山师范学院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邱胜桦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韩山师范学院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赵金涛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杭州电子科技大学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黄清龙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杭州电子科技大学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N0.209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李玉科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杭州师范大学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李炳伟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杭州师范大学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李中军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合肥工业大学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林辉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合肥工业大学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李国祥                                                                                     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合肥工业大学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田野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河北北方学院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丁学成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葛大勇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力学、热学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A109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刘秀红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李策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河北工业职业技术学院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N0.219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任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吕树慧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张立新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河北科技师范学院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孔令宜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侯登录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梁玉娟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河池学院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闫玉丽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贺春元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209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马淑红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N0.229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张计才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A119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董光兴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河西学院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孙桂华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河西学院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张秀平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黑河学院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邱敏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黑河学院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车文实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黑河学院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王乐新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黑龙江八一农垦大学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赵延新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陈志刚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黑龙江工程学院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N0.239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黑龙江工业学院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尹向宝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任常愚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黑龙江科技大学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伍法美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衡阳师范学院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陆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专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衡阳师范学院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N0.244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红兰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呼伦贝尔学院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童爱红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湖北第二师范学院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邓永菊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湖北第二师范学院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N0.247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A129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聂长江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湖北工程学院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219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王九云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湖北科技学院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N0.249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肖红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湖北民族学院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黄国雄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湖北株洲市二中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高中物理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金辉霞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湖南城市学院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刘全慧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许迈昌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湖南工程学院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柳闻鹃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周昕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朱善华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唐京武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朱湘萍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N0.259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湖南理工学院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A139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刘长青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湖南人文科技学院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湖南人文科技学院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谌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雄文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湖南省怀化学院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理论力学、力学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曾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浩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聂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建军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湖南文理学院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沈彩万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邱为钢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湖州师范学院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梅掌荣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湖州师范学院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万景瑜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华北电力大学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N0.269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杨继锋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华东师范大学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董光炯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华东师范大学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尹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承平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淮北师范大学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尹新国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淮北师范大学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王永礼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淮南师范学院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力学、理论力学、电磁场与电磁波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A149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杨昌权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黄冈师范学院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褚园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黄山学院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惠州学院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孙秀云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吉林化工学院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N0.279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刘文彦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吉林化工学院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郭连兵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吉林省临江市教育信息化推进办公室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马静梅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N0.282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刘惠莲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华中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赵家龙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林芮竹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吉林医药学院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廖文虎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吉首大学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赵朋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邵明辉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N0.289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丁梦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济南大学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程杰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济宁学院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N0.293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A159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陈向军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暨南大学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崔妮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暨南大学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韩海生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佳木斯大学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侯宪春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佳木斯大学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崔虹云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佳木斯大学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万国香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嘉兴学院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N0.299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吕华平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江苏师范大学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谈荣日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江西科技师范大学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阮文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井冈山大学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余晓光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井冈山大学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曹人平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井冈山学院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曾庆明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景德镇陶瓷学院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依明江·阿布来提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喀什大学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王传亮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喀什师范学院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周向玲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喀什师范学院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孟波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凯里学院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N0.309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A169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佟悦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郭欢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刘红梅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李春萍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张健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空军航空航天大学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王荣丽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昆明学院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吴学勇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兰州城市学院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曾主讲力学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冯旺军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兰州理工大学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费英琼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廊坊师范学院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N0.319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梁雅秋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王皓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辽宁工程技术大学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249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李久会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N0.323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王宏德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聂晶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高首山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毛英臣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陈建兴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A179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玉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辽宁石油化工大学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N0.329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代玉杰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辽宁石油化工大学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玉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辽宁石油化工大学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张绍银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临沂大学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李固强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岭南师范学院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王文赜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陇南师范高等专科学校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张志红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鲁东大学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陶宗明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陆军军官学院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绵阳师范学院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龚劲涛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绵阳师范学院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李玉良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闽江学院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N0.339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廖学明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闽南师范大学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杨昕卉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牡丹江师范学院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陈宝玲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牡丹江师范学院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A189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刘笑兰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南昌大学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259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兰秀风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杨雁南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邵云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南京晓庄学院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赵德林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南京信息工程大学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王祖松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南京信息工程大学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N0.349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陈翠萍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南通大学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陈伟丽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内蒙古科技大学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曹永军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内蒙古师范大学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熊永建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宁波大学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桑苏玲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宁夏师范学院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A199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王本菊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攀枝花学院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袁晓娟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齐鲁师范学院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权香莲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刘晓军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李奇楠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N0.359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宋超群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齐齐哈尔大学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马志刚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黔南民族师范学院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陆翠娟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黔南民族师范学院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吴炳俊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钦州学院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N0.363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何丽珠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N0.364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陈沙鸥 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赵怀松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269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武青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崔春玲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青岛大学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闫鹏飞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青岛科技大学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李春明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青岛理工大学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N0.369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赵素琴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青海民族学院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梁文英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青海师范大学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A209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杨惠山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泉州师范学院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高松华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三明学院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王忠龙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三峡大学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苏振超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厦门大学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杨志林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厦门大学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邹卫东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厦门集美大学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亓斌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山东大学（威海）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张学尧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N0.379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王雪林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刘向东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山东大学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王凤翔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山东建筑大学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梁志强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山东交通学院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山东交通学院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杨积光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A219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孙玉萍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高彩云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山西大同大学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279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聂一行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山西大学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葛梅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N0.389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闫红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山西长治学院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王铁云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山西长治学院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蔡江涛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熊晓军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陕西理工学院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力学、物理学史、自然科学论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郭颖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陕西理工学院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李成荣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陕西省榆林学院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莫润阳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贺西平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边小兵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王成会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陕西师范大学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N0.399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李邵辉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汕头大学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苏建新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汕头大学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A229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李彦敏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商丘师范学院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刘亚强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商丘师范学院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N0.403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马国宏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上海大学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冯仕猛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上海交通大学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上海交通大学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刘廷禹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上海理工大学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赵振宇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上海师范大学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何晓勇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上海师范大学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N0.409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程立斌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上饶师院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刘益民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韶关学院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289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申莉华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邵阳学院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楼智美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绍兴文理学院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吉晓瑞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沈阳工程学院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A239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杨林梅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鞠丽平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沈阳航空工业学院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沈阳航空航天大学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单亚拿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沈阳建筑大学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马学军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N0.419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徐送宁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center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吴延斌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沈阳师范学院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曹海宾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石河子大学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韩万强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石家庄学院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周庆莉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首都师范大学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袁瑞玚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首都师范大学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于强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四川理工学院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A249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潘学军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四川师范大学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段满益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四川师范大学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N0.429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陈康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王超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台州学院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武媛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太原理工大学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曹恩思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太原理工大学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李江丹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太原师范学院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宫衍香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泰山学院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李秀珍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泰山医学院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戚桢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宋翠英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天津商业大学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N0.439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孙佩雄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A259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盛朝霞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天津职业技术师范大学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左银艳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天水师范学院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天水师范学院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299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师应龙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 xml:space="preserve">天水师范学院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N0.444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王家兴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通化师范学院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胡乡峰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通化师范学院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铜仁学院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王晓林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潍坊学院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潘营利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渭南师范学院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N0.449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石小宁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渭南师范学院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郑亦庄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温州大学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魏群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西安电子科技大学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贾坤荣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常红芳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安祥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西安工程大学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贾新娟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潘雷雷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许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A269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种波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西安建筑科技大学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N0.459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朱华泽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朱向会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班丽瑛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渊</w:t>
            </w:r>
            <w:proofErr w:type="gramEnd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小春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西安科技大学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李孟霞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冯德全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西安石油大学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张相武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刘晓燕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邓麦琴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西安文理学院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王晓辉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309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N0.469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赵立臣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袁萍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张登红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电磁学、大学物理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宋燕、袁萍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宋燕：热学、大学物理；袁萍：力学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杨晓荣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黄继红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金蓉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西华大学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贾伟尧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A279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陈汉军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西南交通大学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张星辉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西南交通大学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N0.479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廖旭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西南科技大学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王芳宁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西南民族大学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李耀宗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咸阳师范学院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N0.483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蒋纯志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湘南学院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王登龙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湘潭大学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吕国梁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阿拜·艾力哈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孜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阿拜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319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阿力甫·沙吾提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新疆师范大学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N0.489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路俊哲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新疆师范大学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刘增平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新乡学院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电动力学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程素君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新乡学院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贾永雷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信阳师范学院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A289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王建勇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邢台学院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彭振生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宿州学院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N0.495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白少民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延安大学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苗红梅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延安大学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N0.497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郭振平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延边大学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N0.498</w:t>
            </w: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王洪福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延边大学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N0.499</w:t>
            </w: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朱爱东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延边大学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潘友华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盐城师范学院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N0.501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苏计国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燕山大学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N0.502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牟从普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燕山大学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朱艳英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燕山大学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王健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扬州大学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邵贵成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沂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力学、理论力学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曾志强</w:t>
            </w:r>
            <w:r w:rsidRPr="009B3101">
              <w:rPr>
                <w:rFonts w:ascii="MS Mincho" w:eastAsia="MS Mincho" w:hAnsi="MS Mincho" w:cs="MS Mincho" w:hint="eastAsia"/>
                <w:color w:val="000000"/>
                <w:kern w:val="0"/>
                <w:sz w:val="18"/>
                <w:szCs w:val="18"/>
              </w:rPr>
              <w:t>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宜宾学院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陈雪星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玉林师范学院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关小蓉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玉林师范学院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N0.509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A299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李怀珍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玉溪师范学院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戴本忠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方军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世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恩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云南红河学院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329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蔡群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云南红河学院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杜雷鸣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量子力学、电磁学、大学物理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周湘萍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王静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云南师范大学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苏晓琴  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马紫微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  李永宏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运城学院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N0.518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李建全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枣庄学院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N0.519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徐庆君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枣庄学院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N0.520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王丽</w:t>
            </w: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丽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长春大学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N0.521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乔靓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长春大学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李占芳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长春工业大学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N0.523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孙秀平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肖洪亮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kern w:val="0"/>
                <w:sz w:val="18"/>
                <w:szCs w:val="18"/>
              </w:rPr>
              <w:t>李金华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长春理工大学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A308</w:t>
            </w:r>
          </w:p>
        </w:tc>
        <w:tc>
          <w:tcPr>
            <w:tcW w:w="8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 w:hint="eastAsia"/>
                <w:color w:val="000000"/>
                <w:kern w:val="0"/>
                <w:sz w:val="18"/>
                <w:szCs w:val="18"/>
              </w:rPr>
              <w:t>陈敬艳</w:t>
            </w: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长春师范大学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贺小光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长春师范大学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A309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熊艳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N0.529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谢丽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徐大海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长江大学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葛泽玲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长江师范学院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丁开和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长沙理工大学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曾可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长沙学院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张国文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长治学院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黄田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浩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浙江工业大学之江学院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N0.536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宿刚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浙江海洋学院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339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祁胜文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浙江海洋学院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钦</w:t>
            </w:r>
            <w:proofErr w:type="gramEnd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小平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浙江海洋学院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N0.539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郎晓丽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焦文鹤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王艳利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张志强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杨铁柱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郑州科技学院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A319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申梓刚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张洁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赵瑞娟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基础力学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郝会颖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中国地质大学(北京)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王亚芳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中国地质大学(北京)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N0.549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左小敏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中国地质大学（武汉）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师玉荣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中国海洋大学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邬良能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中国计量学院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N0.552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孙再成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中国科学院长春光学精密机械与物理研究所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N0.553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黎大兵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中国科学院长春光学精密机械与物理研究所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N0.554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刘可为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中国科学院长春光学精密机械与物理研究所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刘雷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中国科学院长春光学精密机械与物理研究所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N0.556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孔祥贵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中国科学院长春光学精密机械与物理研究所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N0.557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张家骅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中国科学院长春光学精密机械与物理研究所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N0.558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焦杨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中国矿业大学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N0.559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郭治天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中国矿业大学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N0.560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贾贵儒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中国矿业大学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韩强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中国人民大学物理系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349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中国石油大学(北京)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理论力学、料力学、工程力学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A329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闫向宏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中国石油大学(华东)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何军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牛冬梅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中南大学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姚文俊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中南民族大学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N0.567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方莉俐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中原工学院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力学、大学物理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N0.568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祝启涛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中原工学院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N0.569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蔡从中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刘启能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重庆工商大学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张锋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毋志民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重庆师范大学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 </w:t>
            </w:r>
            <w:r w:rsidRPr="009B3101">
              <w:rPr>
                <w:rFonts w:asciiTheme="minorEastAsia" w:hAnsiTheme="minorEastAsia" w:cs="Arial" w:hint="eastAsia"/>
                <w:color w:val="000000"/>
                <w:kern w:val="0"/>
                <w:sz w:val="18"/>
                <w:szCs w:val="18"/>
              </w:rPr>
              <w:t>张华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Arial"/>
                <w:color w:val="000000"/>
                <w:kern w:val="0"/>
                <w:sz w:val="18"/>
                <w:szCs w:val="18"/>
              </w:rPr>
              <w:t>重庆市江津区教育科学研究所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N0.574</w:t>
            </w:r>
          </w:p>
        </w:tc>
        <w:tc>
          <w:tcPr>
            <w:tcW w:w="7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潘娜娜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重庆邮电大学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N0.575</w:t>
            </w:r>
          </w:p>
        </w:tc>
        <w:tc>
          <w:tcPr>
            <w:tcW w:w="7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李清旭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重庆邮电大学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A339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张献图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周口师范学院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邱明辉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大连交通大学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N0.578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祝云峰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东北师范大学附属实验学校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高中教师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lastRenderedPageBreak/>
              <w:t>N0.579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褚玉芳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宜春学院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李晓云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晋中学院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刘涛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商洛学院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邢志忠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中国科学院大学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科学院研究人员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王正岭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江苏大学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朱杰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西北农林科技大学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359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萨</w:t>
            </w:r>
            <w:proofErr w:type="gramEnd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仁高娃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内蒙古民族大学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A349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魏环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华北理工大学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360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A350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方</w:t>
            </w:r>
            <w:proofErr w:type="gramStart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一</w:t>
            </w:r>
            <w:proofErr w:type="gramEnd"/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西安交通大学附属中学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高中教师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A351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刘剑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北京工商大学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普通物理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361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N0.589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A352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马婷婷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西安交通大学附属中学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高中教师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362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A353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孙剑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浙江省衢州市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力学MOOC学员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363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A354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张玉玲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大连24中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高中教师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kern w:val="0"/>
                <w:sz w:val="18"/>
                <w:szCs w:val="18"/>
              </w:rPr>
              <w:t>物理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N0.592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A355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刘长强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福建省福州市福州一中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364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A356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徐国亮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浙江省湖州市德清县高级中学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N0.594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A357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田少良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北京101中学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365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A358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李凯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 xml:space="preserve">福建省福州市闽侯一中 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A359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夏基业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山东省潍坊市昌邑市文山中学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366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N0.597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A360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李春阳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福建省泉州第一中学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367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N0.598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A361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吴高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河南大学附属中学高中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N0.599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A362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李全振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郑州外国语学校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368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N0.600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A363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王</w:t>
            </w:r>
            <w:proofErr w:type="gramStart"/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颖水</w:t>
            </w:r>
            <w:proofErr w:type="gram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郑州一中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CAP教师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369</w:t>
            </w:r>
          </w:p>
        </w:tc>
      </w:tr>
      <w:tr w:rsidR="00EF59B5" w:rsidRPr="009B3101" w:rsidTr="00EF59B5">
        <w:trPr>
          <w:trHeight w:val="284"/>
        </w:trPr>
        <w:tc>
          <w:tcPr>
            <w:tcW w:w="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N0.601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A364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刘秀敏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武警警官学院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力学研究会委员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F59B5" w:rsidRPr="009B3101" w:rsidRDefault="00EF59B5" w:rsidP="003833C9">
            <w:pPr>
              <w:widowControl/>
              <w:jc w:val="left"/>
              <w:rPr>
                <w:rFonts w:asciiTheme="minorEastAsia" w:hAnsiTheme="minorEastAsia" w:cs="宋体"/>
                <w:color w:val="000000"/>
                <w:kern w:val="0"/>
                <w:sz w:val="18"/>
                <w:szCs w:val="18"/>
              </w:rPr>
            </w:pPr>
            <w:r w:rsidRPr="009B3101">
              <w:rPr>
                <w:rFonts w:asciiTheme="minorEastAsia" w:hAnsiTheme="minorEastAsia" w:cs="宋体" w:hint="eastAsia"/>
                <w:color w:val="000000"/>
                <w:kern w:val="0"/>
                <w:sz w:val="18"/>
                <w:szCs w:val="18"/>
              </w:rPr>
              <w:t>力学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F59B5" w:rsidRPr="009B3101" w:rsidRDefault="00EF59B5" w:rsidP="003833C9">
            <w:pPr>
              <w:rPr>
                <w:rFonts w:asciiTheme="minorEastAsia" w:hAnsiTheme="minorEastAsia"/>
                <w:sz w:val="18"/>
                <w:szCs w:val="18"/>
              </w:rPr>
            </w:pPr>
            <w:r w:rsidRPr="009B3101">
              <w:rPr>
                <w:rFonts w:asciiTheme="minorEastAsia" w:hAnsiTheme="minorEastAsia"/>
                <w:sz w:val="18"/>
                <w:szCs w:val="18"/>
              </w:rPr>
              <w:t>369</w:t>
            </w:r>
          </w:p>
        </w:tc>
      </w:tr>
    </w:tbl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161"/>
        <w:gridCol w:w="7169"/>
      </w:tblGrid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bookmarkStart w:id="0" w:name="_GoBack"/>
            <w:bookmarkEnd w:id="0"/>
            <w:r>
              <w:rPr>
                <w:rFonts w:hint="eastAsia"/>
                <w:sz w:val="22"/>
              </w:rPr>
              <w:lastRenderedPageBreak/>
              <w:t>A1-1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63B46B" wp14:editId="570D3CAB">
                  <wp:extent cx="4162425" cy="7404955"/>
                  <wp:effectExtent l="0" t="0" r="0" b="5715"/>
                  <wp:docPr id="281" name="图片 281" descr="D:\本科教学\力学教材\41D3DD2BFB0DFC019FBF861998FDEA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本科教学\力学教材\41D3DD2BFB0DFC019FBF861998FDEA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740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D571F" wp14:editId="1364026D">
                  <wp:extent cx="4095750" cy="3555750"/>
                  <wp:effectExtent l="0" t="0" r="0" b="6985"/>
                  <wp:docPr id="631" name="图片 631" descr="C:\Users\95\Desktop\QQ图片20150818113920_副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95\Desktop\QQ图片20150818113920_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764" cy="3560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BDD1FB" wp14:editId="532D87D6">
                  <wp:extent cx="4067494" cy="4857750"/>
                  <wp:effectExtent l="0" t="0" r="9525" b="0"/>
                  <wp:docPr id="632" name="图片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97" cy="4862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14C10E1D" wp14:editId="4D471B31">
                  <wp:extent cx="4464756" cy="1913467"/>
                  <wp:effectExtent l="0" t="0" r="0" b="0"/>
                  <wp:docPr id="633" name="图片 633" descr="C:\Users\95\Documents\Tencent Files\1002286130\Image\C2C\UD_J4NG@L_65H5OYCXWPBP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ocuments\Tencent Files\1002286130\Image\C2C\UD_J4NG@L_65H5OYCXWPBP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756" cy="1913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EB0A88" wp14:editId="42FFD42E">
                  <wp:extent cx="4133850" cy="4419600"/>
                  <wp:effectExtent l="0" t="0" r="0" b="0"/>
                  <wp:docPr id="634" name="图片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44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A1-5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6B7BBB34" wp14:editId="04C9B993">
                  <wp:extent cx="4133850" cy="2012279"/>
                  <wp:effectExtent l="0" t="0" r="0" b="7620"/>
                  <wp:docPr id="222" name="图片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99"/>
                          <a:stretch/>
                        </pic:blipFill>
                        <pic:spPr bwMode="auto">
                          <a:xfrm>
                            <a:off x="0" y="0"/>
                            <a:ext cx="4129925" cy="2010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r>
              <w:rPr>
                <w:noProof/>
              </w:rPr>
              <w:lastRenderedPageBreak/>
              <w:drawing>
                <wp:inline distT="0" distB="0" distL="0" distR="0" wp14:anchorId="49E0DD4C" wp14:editId="52967C7B">
                  <wp:extent cx="4162425" cy="3807096"/>
                  <wp:effectExtent l="0" t="0" r="0" b="3175"/>
                  <wp:docPr id="549" name="图片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807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A1-6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2326CA6" wp14:editId="137F00B6">
                  <wp:extent cx="4253346" cy="3360824"/>
                  <wp:effectExtent l="0" t="0" r="0" b="0"/>
                  <wp:docPr id="636" name="图片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2167" cy="3359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A1-7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0A4B08E2" wp14:editId="7BA07381">
                  <wp:extent cx="4171950" cy="2684287"/>
                  <wp:effectExtent l="0" t="0" r="0" b="1905"/>
                  <wp:docPr id="637" name="图片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786" cy="2685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557C1EE9" wp14:editId="15BAC503">
                  <wp:extent cx="4019550" cy="5576254"/>
                  <wp:effectExtent l="0" t="0" r="0" b="5715"/>
                  <wp:docPr id="282" name="图片 282" descr="D:\本科教学\2015年教学名师\吉林省申报材料\评价\朱院士评价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本科教学\2015年教学名师\吉林省申报材料\评价\朱院士评价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0259" cy="5577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24BAF0" wp14:editId="51246187">
                  <wp:extent cx="4076700" cy="2833900"/>
                  <wp:effectExtent l="0" t="0" r="0" b="5080"/>
                  <wp:docPr id="290" name="图片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671" cy="283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BE57CC" wp14:editId="503B328E">
                  <wp:extent cx="4134724" cy="4714875"/>
                  <wp:effectExtent l="0" t="0" r="0" b="0"/>
                  <wp:docPr id="550" name="图片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724" cy="471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A0F5EC3" wp14:editId="0AB304E8">
                  <wp:extent cx="4200525" cy="1722971"/>
                  <wp:effectExtent l="0" t="0" r="0" b="0"/>
                  <wp:docPr id="638" name="图片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1098" cy="1723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0CFF640" wp14:editId="1526B10C">
                  <wp:extent cx="4200525" cy="1545223"/>
                  <wp:effectExtent l="0" t="0" r="0" b="0"/>
                  <wp:docPr id="639" name="图片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139"/>
                          <a:stretch/>
                        </pic:blipFill>
                        <pic:spPr bwMode="auto">
                          <a:xfrm>
                            <a:off x="0" y="0"/>
                            <a:ext cx="4202312" cy="154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A2-5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862CAE4" wp14:editId="510E42C7">
                  <wp:extent cx="4138381" cy="2228850"/>
                  <wp:effectExtent l="0" t="0" r="0" b="0"/>
                  <wp:docPr id="640" name="图片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91"/>
                          <a:stretch/>
                        </pic:blipFill>
                        <pic:spPr bwMode="auto">
                          <a:xfrm>
                            <a:off x="0" y="0"/>
                            <a:ext cx="4139553" cy="2229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A2-6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B249DBE" wp14:editId="36C44682">
                  <wp:extent cx="4124325" cy="1823278"/>
                  <wp:effectExtent l="0" t="0" r="0" b="5715"/>
                  <wp:docPr id="641" name="图片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568"/>
                          <a:stretch/>
                        </pic:blipFill>
                        <pic:spPr bwMode="auto">
                          <a:xfrm>
                            <a:off x="0" y="0"/>
                            <a:ext cx="4126667" cy="182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D1C3D1" wp14:editId="6451F38D">
                  <wp:extent cx="4124325" cy="1854514"/>
                  <wp:effectExtent l="0" t="0" r="0" b="0"/>
                  <wp:docPr id="288" name="图片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564" cy="1854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6F96521" wp14:editId="18A974F6">
                  <wp:extent cx="4232875" cy="2952750"/>
                  <wp:effectExtent l="0" t="0" r="0" b="0"/>
                  <wp:docPr id="642" name="图片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4676" cy="2954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F8D044" wp14:editId="5F5AA4CE">
                  <wp:extent cx="4219575" cy="4733813"/>
                  <wp:effectExtent l="0" t="0" r="0" b="0"/>
                  <wp:docPr id="284" name="图片 284" descr="D:\本科教学\2015年教学名师\国家申报材料\评价意见\院士评价\邹院士评价意见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本科教学\2015年教学名师\国家申报材料\评价意见\院士评价\邹院士评价意见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473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716674" wp14:editId="20742E09">
                  <wp:extent cx="4312366" cy="3174991"/>
                  <wp:effectExtent l="0" t="0" r="0" b="6985"/>
                  <wp:docPr id="225" name="图片 225" descr="C:\Users\95\Desktop\QQ图片20150818122320_副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95\Desktop\QQ图片20150818122320_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490" cy="3178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16C419" wp14:editId="186DA8BC">
                  <wp:extent cx="4070839" cy="2286000"/>
                  <wp:effectExtent l="0" t="0" r="6350" b="0"/>
                  <wp:docPr id="643" name="图片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8224" cy="2290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A5-3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EE9DF" wp14:editId="058EE4FC">
                  <wp:extent cx="4314825" cy="5286375"/>
                  <wp:effectExtent l="0" t="0" r="9525" b="9525"/>
                  <wp:docPr id="645" name="图片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528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A5-4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55F34A46" wp14:editId="71753824">
                  <wp:extent cx="4162425" cy="4229100"/>
                  <wp:effectExtent l="0" t="0" r="9525" b="0"/>
                  <wp:docPr id="646" name="图片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422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A5-5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F7BFAE" wp14:editId="138140C5">
                  <wp:extent cx="4266169" cy="4543425"/>
                  <wp:effectExtent l="0" t="0" r="1270" b="0"/>
                  <wp:docPr id="647" name="图片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169" cy="454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A6-1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609E6EC6" wp14:editId="390C9E63">
                  <wp:extent cx="4177146" cy="3062069"/>
                  <wp:effectExtent l="0" t="0" r="0" b="5080"/>
                  <wp:docPr id="3" name="图片 3" descr="C:\Users\95\Desktop\QQ图片20150818114542_副本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95\Desktop\QQ图片20150818114542_副本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951" cy="3064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4250A7E" wp14:editId="0C10450A">
                  <wp:extent cx="4143375" cy="5924550"/>
                  <wp:effectExtent l="0" t="0" r="9525" b="0"/>
                  <wp:docPr id="594" name="图片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5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67354C20" wp14:editId="02B64A03">
                  <wp:extent cx="4210050" cy="4914900"/>
                  <wp:effectExtent l="0" t="0" r="0" b="0"/>
                  <wp:docPr id="648" name="图片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91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A6-3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2641F529" wp14:editId="4B66F5D8">
                  <wp:extent cx="4133850" cy="2000402"/>
                  <wp:effectExtent l="0" t="0" r="0" b="0"/>
                  <wp:docPr id="649" name="图片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609" cy="200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F2490B" wp14:editId="34E90237">
                  <wp:extent cx="4198107" cy="3267075"/>
                  <wp:effectExtent l="0" t="0" r="0" b="0"/>
                  <wp:docPr id="650" name="图片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8107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06BBF0" wp14:editId="1F64DCBA">
                  <wp:extent cx="4190735" cy="3495675"/>
                  <wp:effectExtent l="0" t="0" r="635" b="0"/>
                  <wp:docPr id="359" name="图片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861" cy="3504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F203F0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A8-1</w:t>
            </w:r>
          </w:p>
        </w:tc>
        <w:tc>
          <w:tcPr>
            <w:tcW w:w="7169" w:type="dxa"/>
          </w:tcPr>
          <w:p w:rsidR="00EF59B5" w:rsidRPr="00F203F0" w:rsidRDefault="00EF59B5" w:rsidP="003833C9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748CAE" wp14:editId="4145E97F">
                  <wp:extent cx="4205654" cy="4000500"/>
                  <wp:effectExtent l="0" t="0" r="4445" b="0"/>
                  <wp:docPr id="316" name="图片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5654" cy="400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1B7166" wp14:editId="61DA1BBC">
                  <wp:extent cx="4276725" cy="3933825"/>
                  <wp:effectExtent l="0" t="0" r="9525" b="9525"/>
                  <wp:docPr id="325" name="图片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393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6F8A8" wp14:editId="145DF417">
                  <wp:extent cx="4196953" cy="5715000"/>
                  <wp:effectExtent l="0" t="0" r="0" b="0"/>
                  <wp:docPr id="373" name="图片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6953" cy="571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369CC87" wp14:editId="3CD83D65">
                  <wp:extent cx="4166453" cy="3419475"/>
                  <wp:effectExtent l="0" t="0" r="5715" b="0"/>
                  <wp:docPr id="651" name="图片 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7632" cy="3420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B82A53" wp14:editId="0A3C9BCE">
                  <wp:extent cx="4095750" cy="2869580"/>
                  <wp:effectExtent l="0" t="0" r="0" b="6985"/>
                  <wp:docPr id="402" name="图片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0039" cy="287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31E5A8" wp14:editId="5F44443B">
                  <wp:extent cx="4067175" cy="2581275"/>
                  <wp:effectExtent l="0" t="0" r="9525" b="9525"/>
                  <wp:docPr id="653" name="图片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A11-3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FA8258" wp14:editId="1D674DED">
                  <wp:extent cx="4133850" cy="2877659"/>
                  <wp:effectExtent l="0" t="0" r="0" b="0"/>
                  <wp:docPr id="655" name="图片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877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F253C6A" wp14:editId="728B74A3">
                  <wp:extent cx="4133850" cy="2981946"/>
                  <wp:effectExtent l="0" t="0" r="0" b="9525"/>
                  <wp:docPr id="656" name="图片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2981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A11-4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069204" wp14:editId="761C8695">
                  <wp:extent cx="4229100" cy="2800350"/>
                  <wp:effectExtent l="0" t="0" r="0" b="0"/>
                  <wp:docPr id="657" name="图片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63E7F5" wp14:editId="76C67625">
                  <wp:extent cx="4151442" cy="2886075"/>
                  <wp:effectExtent l="0" t="0" r="1905" b="0"/>
                  <wp:docPr id="404" name="图片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442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A12-2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AF68F8" wp14:editId="025AD1EE">
                  <wp:extent cx="4219575" cy="1657690"/>
                  <wp:effectExtent l="0" t="0" r="0" b="0"/>
                  <wp:docPr id="658" name="图片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165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345726" wp14:editId="000035C9">
                  <wp:extent cx="4105275" cy="895350"/>
                  <wp:effectExtent l="0" t="0" r="9525" b="0"/>
                  <wp:docPr id="453" name="图片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231C167F" wp14:editId="0797BBA4">
                  <wp:extent cx="4068040" cy="4143375"/>
                  <wp:effectExtent l="0" t="0" r="8890" b="0"/>
                  <wp:docPr id="454" name="图片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153" cy="4145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063800" wp14:editId="009F4566">
                  <wp:extent cx="4150519" cy="2371725"/>
                  <wp:effectExtent l="0" t="0" r="2540" b="0"/>
                  <wp:docPr id="494" name="图片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0519" cy="2371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A62EBC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A14-2</w:t>
            </w:r>
          </w:p>
        </w:tc>
        <w:tc>
          <w:tcPr>
            <w:tcW w:w="7169" w:type="dxa"/>
          </w:tcPr>
          <w:p w:rsidR="00EF59B5" w:rsidRPr="00A62EBC" w:rsidRDefault="00EF59B5" w:rsidP="003833C9">
            <w:pPr>
              <w:rPr>
                <w:noProof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79361505" wp14:editId="2AD15F26">
                  <wp:extent cx="4152900" cy="2033548"/>
                  <wp:effectExtent l="0" t="0" r="0" b="5080"/>
                  <wp:docPr id="659" name="图片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8286" cy="2036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3BFD43" wp14:editId="416FBF9E">
                  <wp:extent cx="4267200" cy="5924550"/>
                  <wp:effectExtent l="0" t="0" r="0" b="0"/>
                  <wp:docPr id="556" name="图片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5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716E6CA" wp14:editId="44A0BDC8">
                  <wp:extent cx="4171950" cy="1025094"/>
                  <wp:effectExtent l="0" t="0" r="0" b="3810"/>
                  <wp:docPr id="661" name="图片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725" cy="102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9D78CC" wp14:editId="65300D76">
                  <wp:extent cx="4162425" cy="5619750"/>
                  <wp:effectExtent l="0" t="0" r="9525" b="0"/>
                  <wp:docPr id="596" name="图片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561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A16-2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F816285" wp14:editId="21AD95C8">
                  <wp:extent cx="4067175" cy="2347459"/>
                  <wp:effectExtent l="0" t="0" r="0" b="0"/>
                  <wp:docPr id="662" name="图片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1593"/>
                          <a:stretch/>
                        </pic:blipFill>
                        <pic:spPr bwMode="auto">
                          <a:xfrm>
                            <a:off x="0" y="0"/>
                            <a:ext cx="4073179" cy="2350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B57F11A" wp14:editId="17C924F3">
                  <wp:extent cx="4210050" cy="3312279"/>
                  <wp:effectExtent l="0" t="0" r="0" b="2540"/>
                  <wp:docPr id="663" name="图片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242" cy="331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A16-4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9B4217" wp14:editId="51432E97">
                  <wp:extent cx="4114800" cy="3776730"/>
                  <wp:effectExtent l="0" t="0" r="0" b="0"/>
                  <wp:docPr id="664" name="图片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77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5F4694" wp14:editId="77234892">
                  <wp:extent cx="4105275" cy="5216546"/>
                  <wp:effectExtent l="0" t="0" r="0" b="3175"/>
                  <wp:docPr id="600" name="图片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5216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1FA3FAB5" wp14:editId="70D5BA5B">
                  <wp:extent cx="4478655" cy="2912745"/>
                  <wp:effectExtent l="0" t="0" r="0" b="1905"/>
                  <wp:docPr id="665" name="图片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91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5B35A2" wp14:editId="10257C5E">
                  <wp:extent cx="4408073" cy="2149164"/>
                  <wp:effectExtent l="0" t="0" r="0" b="3810"/>
                  <wp:docPr id="287" name="图片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411" cy="214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A18-2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20E6F0" wp14:editId="4E482EEC">
                  <wp:extent cx="4058973" cy="2762250"/>
                  <wp:effectExtent l="0" t="0" r="0" b="0"/>
                  <wp:docPr id="294" name="图片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8973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A18-3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3CF43E" wp14:editId="3772C691">
                  <wp:extent cx="3969327" cy="2570018"/>
                  <wp:effectExtent l="0" t="0" r="0" b="1905"/>
                  <wp:docPr id="295" name="图片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 cstate="print"/>
                          <a:srcRect r="1702" b="41850"/>
                          <a:stretch/>
                        </pic:blipFill>
                        <pic:spPr bwMode="auto">
                          <a:xfrm>
                            <a:off x="0" y="0"/>
                            <a:ext cx="3971301" cy="2571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9386C90" wp14:editId="14A99985">
                  <wp:extent cx="4137094" cy="5591175"/>
                  <wp:effectExtent l="0" t="0" r="0" b="0"/>
                  <wp:docPr id="595" name="图片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7094" cy="559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73488D" wp14:editId="66B31CC4">
                  <wp:extent cx="4163291" cy="3657600"/>
                  <wp:effectExtent l="0" t="0" r="8890" b="0"/>
                  <wp:docPr id="253" name="图片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4368" b="5163"/>
                          <a:stretch/>
                        </pic:blipFill>
                        <pic:spPr bwMode="auto">
                          <a:xfrm>
                            <a:off x="0" y="0"/>
                            <a:ext cx="4165240" cy="3659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A18-5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063795A" wp14:editId="033325A0">
                  <wp:extent cx="4114800" cy="1974173"/>
                  <wp:effectExtent l="0" t="0" r="0" b="7620"/>
                  <wp:docPr id="666" name="图片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25"/>
                          <a:stretch/>
                        </pic:blipFill>
                        <pic:spPr bwMode="auto">
                          <a:xfrm>
                            <a:off x="0" y="0"/>
                            <a:ext cx="4125582" cy="1979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5C3719E1" wp14:editId="48E8C224">
                  <wp:extent cx="4162425" cy="6086475"/>
                  <wp:effectExtent l="0" t="0" r="9525" b="9525"/>
                  <wp:docPr id="667" name="图片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608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A18-6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6CAAD5" wp14:editId="77E2795A">
                  <wp:extent cx="4238625" cy="4257675"/>
                  <wp:effectExtent l="0" t="0" r="9525" b="9525"/>
                  <wp:docPr id="177" name="图片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425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A18-7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5678F1" wp14:editId="7E6A8A24">
                  <wp:extent cx="4524375" cy="6905625"/>
                  <wp:effectExtent l="0" t="0" r="9525" b="952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690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lastRenderedPageBreak/>
              <w:t>A19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428A0D" wp14:editId="0BB7020C">
                  <wp:extent cx="4114800" cy="4833257"/>
                  <wp:effectExtent l="0" t="0" r="0" b="5715"/>
                  <wp:docPr id="193" name="图片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4833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t>A19</w:t>
            </w:r>
            <w:r>
              <w:rPr>
                <w:rFonts w:hint="eastAsia"/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D63A5D" wp14:editId="6389B782">
                  <wp:extent cx="4181687" cy="2752725"/>
                  <wp:effectExtent l="0" t="0" r="9525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687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7E120B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lastRenderedPageBreak/>
              <w:t>A20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51D922" wp14:editId="2003BE34">
                  <wp:extent cx="4048319" cy="2228850"/>
                  <wp:effectExtent l="0" t="0" r="9525" b="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319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7E120B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t>A20</w:t>
            </w:r>
            <w:r>
              <w:rPr>
                <w:rFonts w:hint="eastAsia"/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A483FE" wp14:editId="24687C78">
                  <wp:extent cx="4004354" cy="3324225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684" cy="33278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7E120B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lastRenderedPageBreak/>
              <w:t>A20</w:t>
            </w:r>
            <w:r>
              <w:rPr>
                <w:rFonts w:hint="eastAsia"/>
                <w:sz w:val="22"/>
              </w:rPr>
              <w:t>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77BCF39" wp14:editId="43C9B06C">
                  <wp:extent cx="4171950" cy="3075874"/>
                  <wp:effectExtent l="0" t="0" r="0" b="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725" cy="3077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7E120B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t>A20</w:t>
            </w:r>
            <w:r>
              <w:rPr>
                <w:rFonts w:hint="eastAsia"/>
                <w:sz w:val="22"/>
              </w:rPr>
              <w:t>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B81FC99" wp14:editId="34C4397F">
                  <wp:extent cx="4171950" cy="2157434"/>
                  <wp:effectExtent l="0" t="0" r="0" b="0"/>
                  <wp:docPr id="635" name="图片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29"/>
                          <a:stretch/>
                        </pic:blipFill>
                        <pic:spPr bwMode="auto">
                          <a:xfrm>
                            <a:off x="0" y="0"/>
                            <a:ext cx="4173131" cy="215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7E120B" w:rsidRDefault="00EF59B5" w:rsidP="003833C9">
            <w:pPr>
              <w:rPr>
                <w:sz w:val="22"/>
              </w:rPr>
            </w:pPr>
            <w:r w:rsidRPr="007E120B">
              <w:rPr>
                <w:sz w:val="22"/>
              </w:rPr>
              <w:t>A21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6DE94A7" wp14:editId="03F9AA81">
                  <wp:extent cx="4171950" cy="2649983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2301" cy="265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DC1FC8">
              <w:rPr>
                <w:sz w:val="22"/>
              </w:rPr>
              <w:lastRenderedPageBreak/>
              <w:t>A21</w:t>
            </w:r>
            <w:r>
              <w:rPr>
                <w:rFonts w:hint="eastAsia"/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C0ED68E" wp14:editId="0049C834">
                  <wp:extent cx="4181475" cy="1458353"/>
                  <wp:effectExtent l="0" t="0" r="0" b="889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77"/>
                          <a:stretch/>
                        </pic:blipFill>
                        <pic:spPr bwMode="auto">
                          <a:xfrm>
                            <a:off x="0" y="0"/>
                            <a:ext cx="4189505" cy="146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DC1FC8">
              <w:rPr>
                <w:sz w:val="22"/>
              </w:rPr>
              <w:t>A21</w:t>
            </w:r>
            <w:r>
              <w:rPr>
                <w:rFonts w:hint="eastAsia"/>
                <w:sz w:val="22"/>
              </w:rPr>
              <w:t>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992125D" wp14:editId="63D7385A">
                  <wp:extent cx="4181475" cy="869733"/>
                  <wp:effectExtent l="0" t="0" r="0" b="698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254" cy="870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DC1FC8">
              <w:rPr>
                <w:sz w:val="22"/>
              </w:rPr>
              <w:t>A21</w:t>
            </w:r>
            <w:r>
              <w:rPr>
                <w:rFonts w:hint="eastAsia"/>
                <w:sz w:val="22"/>
              </w:rPr>
              <w:t>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299B042" wp14:editId="6D0BAC77">
                  <wp:extent cx="4181475" cy="2516690"/>
                  <wp:effectExtent l="0" t="0" r="0" b="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96"/>
                          <a:stretch/>
                        </pic:blipFill>
                        <pic:spPr bwMode="auto">
                          <a:xfrm>
                            <a:off x="0" y="0"/>
                            <a:ext cx="4187687" cy="2520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DC1FC8">
              <w:rPr>
                <w:sz w:val="22"/>
              </w:rPr>
              <w:t>A21</w:t>
            </w:r>
            <w:r>
              <w:rPr>
                <w:rFonts w:hint="eastAsia"/>
                <w:sz w:val="22"/>
              </w:rPr>
              <w:t>-5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43EEC" wp14:editId="164EE0F1">
                  <wp:extent cx="4248150" cy="2752725"/>
                  <wp:effectExtent l="0" t="0" r="0" b="952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275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C1FC8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B18451B" wp14:editId="1D20088F">
                  <wp:extent cx="4181475" cy="1849503"/>
                  <wp:effectExtent l="0" t="0" r="0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95"/>
                          <a:stretch/>
                        </pic:blipFill>
                        <pic:spPr bwMode="auto">
                          <a:xfrm>
                            <a:off x="0" y="0"/>
                            <a:ext cx="4188314" cy="1852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C1FC8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2-2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0F51137" wp14:editId="04A25ED3">
                  <wp:extent cx="4114800" cy="2126980"/>
                  <wp:effectExtent l="0" t="0" r="0" b="698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5965" cy="2127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1C713C" wp14:editId="3230E78F">
                  <wp:extent cx="4143375" cy="1854957"/>
                  <wp:effectExtent l="0" t="0" r="0" b="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b="8448"/>
                          <a:stretch/>
                        </pic:blipFill>
                        <pic:spPr bwMode="auto">
                          <a:xfrm>
                            <a:off x="0" y="0"/>
                            <a:ext cx="4143375" cy="1854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 w:rsidRPr="00E3498F">
              <w:rPr>
                <w:sz w:val="22"/>
              </w:rPr>
              <w:t>A23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9302DD8" wp14:editId="685B8997">
                  <wp:extent cx="4181475" cy="1829395"/>
                  <wp:effectExtent l="0" t="0" r="0" b="0"/>
                  <wp:docPr id="644" name="图片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10"/>
                          <a:stretch/>
                        </pic:blipFill>
                        <pic:spPr bwMode="auto">
                          <a:xfrm>
                            <a:off x="0" y="0"/>
                            <a:ext cx="4178563" cy="1828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4-</w:t>
            </w:r>
            <w:r w:rsidRPr="00ED1FA2"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ABA42B2" wp14:editId="769D5C29">
                  <wp:extent cx="4152900" cy="2616345"/>
                  <wp:effectExtent l="0" t="0" r="0" b="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398"/>
                          <a:stretch/>
                        </pic:blipFill>
                        <pic:spPr bwMode="auto">
                          <a:xfrm>
                            <a:off x="0" y="0"/>
                            <a:ext cx="4158525" cy="2619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4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0DE58543" wp14:editId="39361243">
                  <wp:extent cx="4152900" cy="3336077"/>
                  <wp:effectExtent l="0" t="0" r="0" b="0"/>
                  <wp:docPr id="15" name="图片 15" descr="C:\Users\95\Documents\Tencent Files\1002286130\Image\C2C\GGKK`0@TR5ZZ4)6$4UH6~_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ocuments\Tencent Files\1002286130\Image\C2C\GGKK`0@TR5ZZ4)6$4UH6~_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3336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5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6773A5" wp14:editId="1DCC82F2">
                  <wp:extent cx="4152963" cy="1971675"/>
                  <wp:effectExtent l="0" t="0" r="0" b="0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/>
                          <a:srcRect b="7354"/>
                          <a:stretch/>
                        </pic:blipFill>
                        <pic:spPr bwMode="auto">
                          <a:xfrm>
                            <a:off x="0" y="0"/>
                            <a:ext cx="4155160" cy="1972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5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C83702" wp14:editId="20F3314E">
                  <wp:extent cx="4410075" cy="4914900"/>
                  <wp:effectExtent l="0" t="0" r="9525" b="0"/>
                  <wp:docPr id="185" name="图片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491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6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72E31" wp14:editId="0A73D1C4">
                  <wp:extent cx="4188601" cy="1409700"/>
                  <wp:effectExtent l="0" t="0" r="2540" b="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81" b="8189"/>
                          <a:stretch/>
                        </pic:blipFill>
                        <pic:spPr bwMode="auto">
                          <a:xfrm>
                            <a:off x="0" y="0"/>
                            <a:ext cx="4203555" cy="1414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7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842F604" wp14:editId="5BE4B890">
                  <wp:extent cx="4324350" cy="2043646"/>
                  <wp:effectExtent l="0" t="0" r="0" b="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11"/>
                          <a:stretch/>
                        </pic:blipFill>
                        <pic:spPr bwMode="auto">
                          <a:xfrm>
                            <a:off x="0" y="0"/>
                            <a:ext cx="4334914" cy="204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8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0896698" wp14:editId="6231BFD7">
                  <wp:extent cx="4143007" cy="1724025"/>
                  <wp:effectExtent l="0" t="0" r="0" b="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66"/>
                          <a:stretch/>
                        </pic:blipFill>
                        <pic:spPr bwMode="auto">
                          <a:xfrm>
                            <a:off x="0" y="0"/>
                            <a:ext cx="4140075" cy="1722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9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999873B" wp14:editId="01E59A09">
                  <wp:extent cx="4381500" cy="2886075"/>
                  <wp:effectExtent l="0" t="0" r="0" b="952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41"/>
                          <a:stretch/>
                        </pic:blipFill>
                        <pic:spPr bwMode="auto">
                          <a:xfrm>
                            <a:off x="0" y="0"/>
                            <a:ext cx="4387998" cy="289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</w:t>
            </w:r>
            <w:r>
              <w:rPr>
                <w:rFonts w:hint="eastAsia"/>
                <w:sz w:val="22"/>
              </w:rPr>
              <w:t>30</w:t>
            </w:r>
            <w:r w:rsidRPr="00ED1FA2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52F634" wp14:editId="69BC05CD">
                  <wp:extent cx="4381500" cy="1333500"/>
                  <wp:effectExtent l="0" t="0" r="0" b="0"/>
                  <wp:docPr id="652" name="图片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414"/>
                          <a:stretch/>
                        </pic:blipFill>
                        <pic:spPr bwMode="auto">
                          <a:xfrm>
                            <a:off x="0" y="0"/>
                            <a:ext cx="4390526" cy="1336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4B32E1">
              <w:rPr>
                <w:sz w:val="22"/>
              </w:rPr>
              <w:lastRenderedPageBreak/>
              <w:t>A</w:t>
            </w:r>
            <w:r w:rsidRPr="004B32E1">
              <w:rPr>
                <w:rFonts w:hint="eastAsia"/>
                <w:sz w:val="22"/>
              </w:rPr>
              <w:t>3</w:t>
            </w:r>
            <w:r>
              <w:rPr>
                <w:rFonts w:hint="eastAsia"/>
                <w:sz w:val="22"/>
              </w:rPr>
              <w:t>1</w:t>
            </w:r>
            <w:r w:rsidRPr="004B32E1"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A62EBC">
              <w:rPr>
                <w:noProof/>
                <w:highlight w:val="yellow"/>
              </w:rPr>
              <w:drawing>
                <wp:inline distT="0" distB="0" distL="0" distR="0" wp14:anchorId="6D37834E" wp14:editId="05B52E84">
                  <wp:extent cx="4248150" cy="3634783"/>
                  <wp:effectExtent l="0" t="0" r="0" b="381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2553" cy="363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4B32E1">
              <w:rPr>
                <w:sz w:val="22"/>
              </w:rPr>
              <w:lastRenderedPageBreak/>
              <w:t>A</w:t>
            </w:r>
            <w:r>
              <w:rPr>
                <w:rFonts w:hint="eastAsia"/>
                <w:sz w:val="22"/>
              </w:rPr>
              <w:t>31</w:t>
            </w:r>
            <w:r w:rsidRPr="004B32E1">
              <w:rPr>
                <w:rFonts w:hint="eastAsia"/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C63614" wp14:editId="5915529D">
                  <wp:extent cx="4154376" cy="4981575"/>
                  <wp:effectExtent l="0" t="0" r="0" b="0"/>
                  <wp:docPr id="654" name="图片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376" cy="498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29662B">
              <w:t>A32</w:t>
            </w:r>
            <w:r>
              <w:rPr>
                <w:rFonts w:hint="eastAsia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0F3777" wp14:editId="3CCF8F52">
                  <wp:extent cx="4152900" cy="859533"/>
                  <wp:effectExtent l="0" t="0" r="0" b="0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859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1BA1462" wp14:editId="5AACB40A">
                  <wp:extent cx="4067175" cy="2788651"/>
                  <wp:effectExtent l="0" t="0" r="0" b="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7038" cy="2795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29662B">
              <w:lastRenderedPageBreak/>
              <w:t>A32</w:t>
            </w:r>
            <w:r>
              <w:rPr>
                <w:rFonts w:hint="eastAsia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E83C591" wp14:editId="103F25AB">
                  <wp:extent cx="4191000" cy="1945165"/>
                  <wp:effectExtent l="0" t="0" r="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186" cy="1945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29662B">
              <w:lastRenderedPageBreak/>
              <w:t>A32</w:t>
            </w:r>
            <w:r>
              <w:rPr>
                <w:rFonts w:hint="eastAsia"/>
              </w:rPr>
              <w:t>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94CA5D" wp14:editId="2424494C">
                  <wp:extent cx="4105275" cy="5943600"/>
                  <wp:effectExtent l="0" t="0" r="9525" b="0"/>
                  <wp:docPr id="669" name="图片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9380" cy="5949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29662B" w:rsidRDefault="00EF59B5" w:rsidP="003833C9">
            <w:r>
              <w:t>A3</w:t>
            </w:r>
            <w:r>
              <w:rPr>
                <w:rFonts w:hint="eastAsia"/>
              </w:rPr>
              <w:t>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F1CB796" wp14:editId="2BBBBA34">
                  <wp:extent cx="4101046" cy="2505075"/>
                  <wp:effectExtent l="0" t="0" r="0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631" b="7277"/>
                          <a:stretch/>
                        </pic:blipFill>
                        <pic:spPr bwMode="auto">
                          <a:xfrm>
                            <a:off x="0" y="0"/>
                            <a:ext cx="4111146" cy="2511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lastRenderedPageBreak/>
              <w:t>A3</w:t>
            </w:r>
            <w:r>
              <w:rPr>
                <w:rFonts w:hint="eastAsia"/>
              </w:rPr>
              <w:t>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E32605" wp14:editId="34367272">
                  <wp:extent cx="4181475" cy="2009775"/>
                  <wp:effectExtent l="0" t="0" r="9525" b="9525"/>
                  <wp:docPr id="660" name="图片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t>A3</w:t>
            </w:r>
            <w:r>
              <w:rPr>
                <w:rFonts w:hint="eastAsia"/>
              </w:rPr>
              <w:t>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D15715" wp14:editId="2506880A">
                  <wp:extent cx="4171950" cy="2194077"/>
                  <wp:effectExtent l="0" t="0" r="0" b="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5163" cy="2201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69D9F15" wp14:editId="67ECABFD">
                  <wp:extent cx="4038600" cy="4148017"/>
                  <wp:effectExtent l="0" t="0" r="0" b="508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0404" cy="414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lastRenderedPageBreak/>
              <w:t>A3</w:t>
            </w:r>
            <w:r>
              <w:rPr>
                <w:rFonts w:hint="eastAsia"/>
              </w:rPr>
              <w:t>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D8EEE0F" wp14:editId="6F4FBDE4">
                  <wp:extent cx="4162425" cy="3592857"/>
                  <wp:effectExtent l="0" t="0" r="0" b="762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8667" cy="3589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4C3B26">
              <w:t>A3</w:t>
            </w:r>
            <w:r w:rsidRPr="004C3B26">
              <w:rPr>
                <w:rFonts w:hint="eastAsia"/>
              </w:rPr>
              <w:t>6-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34CB30" wp14:editId="4163D7EA">
                  <wp:extent cx="4162425" cy="1523502"/>
                  <wp:effectExtent l="0" t="0" r="0" b="635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1523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E5EFFEE" wp14:editId="0D8D11B9">
                  <wp:extent cx="4114800" cy="987552"/>
                  <wp:effectExtent l="0" t="0" r="0" b="317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987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4C3B26">
              <w:t>A3</w:t>
            </w:r>
            <w:r w:rsidRPr="004C3B26">
              <w:rPr>
                <w:rFonts w:hint="eastAsia"/>
              </w:rPr>
              <w:t>6-</w:t>
            </w:r>
            <w:r>
              <w:rPr>
                <w:rFonts w:hint="eastAsia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7EDABE3" wp14:editId="73E820D1">
                  <wp:extent cx="4162425" cy="1305173"/>
                  <wp:effectExtent l="0" t="0" r="0" b="952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177"/>
                          <a:stretch/>
                        </pic:blipFill>
                        <pic:spPr bwMode="auto">
                          <a:xfrm>
                            <a:off x="0" y="0"/>
                            <a:ext cx="4163603" cy="130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4C3B26">
              <w:lastRenderedPageBreak/>
              <w:t>A3</w:t>
            </w:r>
            <w:r w:rsidRPr="004C3B26">
              <w:rPr>
                <w:rFonts w:hint="eastAsia"/>
              </w:rPr>
              <w:t>6-</w:t>
            </w:r>
            <w:r>
              <w:rPr>
                <w:rFonts w:hint="eastAsia"/>
              </w:rPr>
              <w:t>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B3FEDC9" wp14:editId="4E91F53C">
                  <wp:extent cx="4114800" cy="2707694"/>
                  <wp:effectExtent l="0" t="0" r="0" b="0"/>
                  <wp:docPr id="192" name="图片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208" cy="2707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079E7FF" wp14:editId="6FC5FC5F">
                  <wp:extent cx="4038600" cy="5182114"/>
                  <wp:effectExtent l="0" t="0" r="0" b="0"/>
                  <wp:docPr id="668" name="图片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0509" cy="5184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4C3B26" w:rsidRDefault="00EF59B5" w:rsidP="003833C9">
            <w:r w:rsidRPr="004C3B26">
              <w:lastRenderedPageBreak/>
              <w:t>A3</w:t>
            </w:r>
            <w:r>
              <w:rPr>
                <w:rFonts w:hint="eastAsia"/>
              </w:rPr>
              <w:t>7</w:t>
            </w:r>
            <w:r w:rsidRPr="004C3B2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6FC771" wp14:editId="70430880">
                  <wp:extent cx="4143375" cy="885889"/>
                  <wp:effectExtent l="0" t="0" r="0" b="9525"/>
                  <wp:docPr id="670" name="图片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885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6A9F728" wp14:editId="517B9FA8">
                  <wp:extent cx="4143375" cy="2682709"/>
                  <wp:effectExtent l="0" t="0" r="0" b="3810"/>
                  <wp:docPr id="671" name="图片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2682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F7F14">
              <w:t>A3</w:t>
            </w:r>
            <w:r w:rsidRPr="00CF7F14">
              <w:rPr>
                <w:rFonts w:hint="eastAsia"/>
              </w:rPr>
              <w:t>7-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EA8DFFA" wp14:editId="7FA53B87">
                  <wp:extent cx="4057650" cy="3260273"/>
                  <wp:effectExtent l="0" t="0" r="0" b="0"/>
                  <wp:docPr id="672" name="图片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9277" cy="326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00E9B5B7" wp14:editId="20ECD0C6">
                  <wp:extent cx="4070217" cy="5829300"/>
                  <wp:effectExtent l="0" t="0" r="6985" b="0"/>
                  <wp:docPr id="673" name="图片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217" cy="582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F7F14">
              <w:lastRenderedPageBreak/>
              <w:t>A3</w:t>
            </w:r>
            <w:r w:rsidRPr="00CF7F14">
              <w:rPr>
                <w:rFonts w:hint="eastAsia"/>
              </w:rPr>
              <w:t>7-</w:t>
            </w:r>
            <w:r>
              <w:rPr>
                <w:rFonts w:hint="eastAsia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812049D" wp14:editId="2647C15B">
                  <wp:extent cx="4171950" cy="977773"/>
                  <wp:effectExtent l="0" t="0" r="0" b="0"/>
                  <wp:docPr id="674" name="图片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9535" cy="979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F7F14">
              <w:lastRenderedPageBreak/>
              <w:t>A3</w:t>
            </w:r>
            <w:r w:rsidRPr="00CF7F14">
              <w:rPr>
                <w:rFonts w:hint="eastAsia"/>
              </w:rPr>
              <w:t>7-</w:t>
            </w:r>
            <w:r>
              <w:rPr>
                <w:rFonts w:hint="eastAsia"/>
              </w:rPr>
              <w:t>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9D198C6" wp14:editId="68DEC02A">
                  <wp:extent cx="4105275" cy="4346248"/>
                  <wp:effectExtent l="0" t="0" r="0" b="0"/>
                  <wp:docPr id="675" name="图片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022" cy="4348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F7F14">
              <w:t>A3</w:t>
            </w:r>
            <w:r w:rsidRPr="00CF7F14">
              <w:rPr>
                <w:rFonts w:hint="eastAsia"/>
              </w:rPr>
              <w:t>7-</w:t>
            </w:r>
            <w:r>
              <w:rPr>
                <w:rFonts w:hint="eastAsia"/>
              </w:rPr>
              <w:t>5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7EFC1A" wp14:editId="569A3A0D">
                  <wp:extent cx="4181475" cy="2535503"/>
                  <wp:effectExtent l="0" t="0" r="0" b="0"/>
                  <wp:docPr id="676" name="图片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7406" cy="2539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F7F14">
              <w:lastRenderedPageBreak/>
              <w:t>A3</w:t>
            </w:r>
            <w:r w:rsidRPr="00CF7F14">
              <w:rPr>
                <w:rFonts w:hint="eastAsia"/>
              </w:rPr>
              <w:t>7-</w:t>
            </w:r>
            <w:r>
              <w:rPr>
                <w:rFonts w:hint="eastAsia"/>
              </w:rPr>
              <w:t>6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B1DEEF" wp14:editId="43C26B56">
                  <wp:extent cx="4191000" cy="2514600"/>
                  <wp:effectExtent l="0" t="0" r="0" b="0"/>
                  <wp:docPr id="677" name="图片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CF7F14" w:rsidRDefault="00EF59B5" w:rsidP="003833C9">
            <w:r w:rsidRPr="00CF7F14">
              <w:t>A3</w:t>
            </w:r>
            <w:r>
              <w:rPr>
                <w:rFonts w:hint="eastAsia"/>
              </w:rPr>
              <w:t>8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9CAD78" wp14:editId="59B7854C">
                  <wp:extent cx="4232174" cy="4305300"/>
                  <wp:effectExtent l="0" t="0" r="0" b="0"/>
                  <wp:docPr id="194" name="图片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2174" cy="430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CF7F14" w:rsidRDefault="00EF59B5" w:rsidP="003833C9">
            <w:r w:rsidRPr="00CF7F14">
              <w:lastRenderedPageBreak/>
              <w:t>A3</w:t>
            </w:r>
            <w:r>
              <w:rPr>
                <w:rFonts w:hint="eastAsia"/>
              </w:rPr>
              <w:t>9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8190FE" wp14:editId="35A45F0E">
                  <wp:extent cx="4177604" cy="2609850"/>
                  <wp:effectExtent l="0" t="0" r="0" b="0"/>
                  <wp:docPr id="195" name="图片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7604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CF7F14" w:rsidRDefault="00EF59B5" w:rsidP="003833C9">
            <w:r w:rsidRPr="00CF7F14">
              <w:t>A3</w:t>
            </w:r>
            <w:r>
              <w:rPr>
                <w:rFonts w:hint="eastAsia"/>
              </w:rPr>
              <w:t>9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DF5C72" wp14:editId="7CEA82BD">
                  <wp:extent cx="4362450" cy="2235983"/>
                  <wp:effectExtent l="0" t="0" r="0" b="0"/>
                  <wp:docPr id="258" name="图片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4733" cy="2237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4BA67A48" wp14:editId="4CADEC1B">
                  <wp:extent cx="4381500" cy="4237055"/>
                  <wp:effectExtent l="0" t="0" r="0" b="0"/>
                  <wp:docPr id="259" name="图片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42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CF7F14" w:rsidRDefault="00EF59B5" w:rsidP="003833C9">
            <w:r>
              <w:lastRenderedPageBreak/>
              <w:t>A</w:t>
            </w:r>
            <w:r>
              <w:rPr>
                <w:rFonts w:hint="eastAsia"/>
              </w:rPr>
              <w:t>40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479A61" wp14:editId="20FA5B86">
                  <wp:extent cx="4105275" cy="5629275"/>
                  <wp:effectExtent l="0" t="0" r="9525" b="9525"/>
                  <wp:docPr id="196" name="图片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562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t>A</w:t>
            </w:r>
            <w:r>
              <w:rPr>
                <w:rFonts w:hint="eastAsia"/>
              </w:rPr>
              <w:t>41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95E6D1" wp14:editId="74C4B02C">
                  <wp:extent cx="4162425" cy="2732340"/>
                  <wp:effectExtent l="0" t="0" r="0" b="0"/>
                  <wp:docPr id="197" name="图片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6139" cy="2734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lastRenderedPageBreak/>
              <w:t>A</w:t>
            </w:r>
            <w:r>
              <w:rPr>
                <w:rFonts w:hint="eastAsia"/>
              </w:rPr>
              <w:t>42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8A7766E" wp14:editId="0B7729EA">
                  <wp:extent cx="4162425" cy="1329639"/>
                  <wp:effectExtent l="0" t="0" r="0" b="4445"/>
                  <wp:docPr id="198" name="图片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7975" cy="1331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>
              <w:t>A</w:t>
            </w:r>
            <w:r>
              <w:rPr>
                <w:rFonts w:hint="eastAsia"/>
              </w:rPr>
              <w:t>43</w:t>
            </w:r>
            <w:r w:rsidRPr="00CF7F14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58FA236" wp14:editId="224EF844">
                  <wp:extent cx="4248150" cy="1986403"/>
                  <wp:effectExtent l="0" t="0" r="0" b="0"/>
                  <wp:docPr id="199" name="图片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01"/>
                          <a:stretch/>
                        </pic:blipFill>
                        <pic:spPr bwMode="auto">
                          <a:xfrm>
                            <a:off x="0" y="0"/>
                            <a:ext cx="4253912" cy="1989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D012F6">
              <w:lastRenderedPageBreak/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4</w:t>
            </w:r>
            <w:r w:rsidRPr="00D012F6">
              <w:rPr>
                <w:rFonts w:hint="eastAsia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970BEA" wp14:editId="1FB0E73A">
                  <wp:extent cx="4198263" cy="5800725"/>
                  <wp:effectExtent l="0" t="0" r="0" b="0"/>
                  <wp:docPr id="200" name="图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8263" cy="580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D012F6">
              <w:lastRenderedPageBreak/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4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A36007" wp14:editId="76A7E314">
                  <wp:extent cx="4124325" cy="4038600"/>
                  <wp:effectExtent l="0" t="0" r="9525" b="0"/>
                  <wp:docPr id="201" name="图片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403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012F6" w:rsidRDefault="00EF59B5" w:rsidP="003833C9">
            <w:r w:rsidRPr="00D012F6"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5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1BF5DBE" wp14:editId="457C1605">
                  <wp:extent cx="4181475" cy="2442603"/>
                  <wp:effectExtent l="0" t="0" r="0" b="0"/>
                  <wp:docPr id="202" name="图片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3254" cy="2443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012F6" w:rsidRDefault="00EF59B5" w:rsidP="003833C9">
            <w:r w:rsidRPr="00D012F6">
              <w:lastRenderedPageBreak/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6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465890B" wp14:editId="064752ED">
                  <wp:extent cx="4200525" cy="2442166"/>
                  <wp:effectExtent l="0" t="0" r="0" b="0"/>
                  <wp:docPr id="203" name="图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37"/>
                          <a:stretch/>
                        </pic:blipFill>
                        <pic:spPr bwMode="auto">
                          <a:xfrm>
                            <a:off x="0" y="0"/>
                            <a:ext cx="4199239" cy="2441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012F6" w:rsidRDefault="00EF59B5" w:rsidP="003833C9">
            <w:r w:rsidRPr="00D012F6"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7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44FF19" wp14:editId="66FB5A57">
                  <wp:extent cx="4213161" cy="3609975"/>
                  <wp:effectExtent l="0" t="0" r="0" b="0"/>
                  <wp:docPr id="204" name="图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161" cy="360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012F6" w:rsidRDefault="00EF59B5" w:rsidP="003833C9">
            <w:r w:rsidRPr="00D012F6">
              <w:lastRenderedPageBreak/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8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C5A9F9" wp14:editId="6116A4A6">
                  <wp:extent cx="4152900" cy="5095875"/>
                  <wp:effectExtent l="0" t="0" r="0" b="9525"/>
                  <wp:docPr id="206" name="图片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509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012F6" w:rsidRDefault="00EF59B5" w:rsidP="003833C9">
            <w:r w:rsidRPr="00D012F6"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8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B7636D" wp14:editId="626E0E62">
                  <wp:extent cx="4086225" cy="1944930"/>
                  <wp:effectExtent l="0" t="0" r="0" b="0"/>
                  <wp:docPr id="207" name="图片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2057" cy="1947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332AB1E0" wp14:editId="07F6A3EA">
                  <wp:extent cx="4124325" cy="1672166"/>
                  <wp:effectExtent l="0" t="0" r="0" b="4445"/>
                  <wp:docPr id="208" name="图片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1672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D012F6" w:rsidRDefault="00EF59B5" w:rsidP="003833C9">
            <w:r w:rsidRPr="00D012F6">
              <w:lastRenderedPageBreak/>
              <w:t>A</w:t>
            </w:r>
            <w:r w:rsidRPr="00D012F6">
              <w:rPr>
                <w:rFonts w:hint="eastAsia"/>
              </w:rPr>
              <w:t>4</w:t>
            </w:r>
            <w:r>
              <w:rPr>
                <w:rFonts w:hint="eastAsia"/>
              </w:rPr>
              <w:t>8</w:t>
            </w:r>
            <w:r w:rsidRPr="00D012F6">
              <w:rPr>
                <w:rFonts w:hint="eastAsia"/>
              </w:rPr>
              <w:t>-</w:t>
            </w:r>
            <w:r>
              <w:rPr>
                <w:rFonts w:hint="eastAsia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FAEAB4" wp14:editId="040AB2B1">
                  <wp:extent cx="4143375" cy="1954592"/>
                  <wp:effectExtent l="0" t="0" r="0" b="7620"/>
                  <wp:docPr id="303" name="图片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19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843B43">
              <w:t>A</w:t>
            </w:r>
            <w:r w:rsidRPr="00843B43">
              <w:rPr>
                <w:rFonts w:hint="eastAsia"/>
              </w:rPr>
              <w:t>4</w:t>
            </w:r>
            <w:r>
              <w:rPr>
                <w:rFonts w:hint="eastAsia"/>
              </w:rPr>
              <w:t>9</w:t>
            </w:r>
            <w:r w:rsidRPr="00843B43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75E5BA" wp14:editId="2AFAD79B">
                  <wp:extent cx="4191000" cy="2218765"/>
                  <wp:effectExtent l="0" t="0" r="0" b="0"/>
                  <wp:docPr id="209" name="图片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21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843B43">
              <w:t>A</w:t>
            </w:r>
            <w:r w:rsidRPr="00843B43">
              <w:rPr>
                <w:rFonts w:hint="eastAsia"/>
              </w:rPr>
              <w:t>4</w:t>
            </w:r>
            <w:r>
              <w:rPr>
                <w:rFonts w:hint="eastAsia"/>
              </w:rPr>
              <w:t>9</w:t>
            </w:r>
            <w:r w:rsidRPr="00843B43">
              <w:rPr>
                <w:rFonts w:hint="eastAsia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2E1046" wp14:editId="26334BC3">
                  <wp:extent cx="4124325" cy="889369"/>
                  <wp:effectExtent l="0" t="0" r="0" b="6350"/>
                  <wp:docPr id="210" name="图片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7831" cy="89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18EE34E9" wp14:editId="0570838C">
                  <wp:extent cx="4124325" cy="2981874"/>
                  <wp:effectExtent l="0" t="0" r="0" b="9525"/>
                  <wp:docPr id="211" name="图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1821" cy="2987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43B43" w:rsidRDefault="00EF59B5" w:rsidP="003833C9">
            <w:r w:rsidRPr="00843B43">
              <w:lastRenderedPageBreak/>
              <w:t>A</w:t>
            </w:r>
            <w:r>
              <w:rPr>
                <w:rFonts w:hint="eastAsia"/>
              </w:rPr>
              <w:t>50</w:t>
            </w:r>
            <w:r w:rsidRPr="00843B43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8734E7A" wp14:editId="0A967624">
                  <wp:extent cx="4191000" cy="2379862"/>
                  <wp:effectExtent l="0" t="0" r="0" b="1905"/>
                  <wp:docPr id="212" name="图片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186" cy="2380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43B43" w:rsidRDefault="00EF59B5" w:rsidP="003833C9">
            <w:r w:rsidRPr="00843B43">
              <w:lastRenderedPageBreak/>
              <w:t>A</w:t>
            </w:r>
            <w:r>
              <w:rPr>
                <w:rFonts w:hint="eastAsia"/>
              </w:rPr>
              <w:t>51</w:t>
            </w:r>
            <w:r w:rsidRPr="00843B43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3EF20F" wp14:editId="0ED8FF05">
                  <wp:extent cx="4114800" cy="3161489"/>
                  <wp:effectExtent l="0" t="0" r="0" b="1270"/>
                  <wp:docPr id="213" name="图片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3161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EC16CC">
              <w:t>A</w:t>
            </w:r>
            <w:r w:rsidRPr="00EC16CC">
              <w:rPr>
                <w:rFonts w:hint="eastAsia"/>
              </w:rPr>
              <w:t>5</w:t>
            </w:r>
            <w:r>
              <w:rPr>
                <w:rFonts w:hint="eastAsia"/>
              </w:rPr>
              <w:t>2</w:t>
            </w:r>
            <w:r w:rsidRPr="00EC16CC">
              <w:rPr>
                <w:rFonts w:hint="eastAsia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BC26ED" wp14:editId="0E2E3036">
                  <wp:extent cx="4124325" cy="3248861"/>
                  <wp:effectExtent l="0" t="0" r="0" b="8890"/>
                  <wp:docPr id="214" name="图片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2905" cy="324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EC16CC">
              <w:lastRenderedPageBreak/>
              <w:t>A</w:t>
            </w:r>
            <w:r>
              <w:rPr>
                <w:rFonts w:hint="eastAsia"/>
              </w:rPr>
              <w:t>52</w:t>
            </w:r>
            <w:r w:rsidRPr="00EC16CC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FC407D" wp14:editId="1442D015">
                  <wp:extent cx="4133850" cy="2265834"/>
                  <wp:effectExtent l="0" t="0" r="0" b="1270"/>
                  <wp:docPr id="215" name="图片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819" cy="2266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23572D8" wp14:editId="3783B1AB">
                  <wp:extent cx="4105275" cy="3253336"/>
                  <wp:effectExtent l="0" t="0" r="0" b="4445"/>
                  <wp:docPr id="216" name="图片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5157" cy="3261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EC16CC">
              <w:lastRenderedPageBreak/>
              <w:t>A</w:t>
            </w:r>
            <w:r w:rsidRPr="00EC16CC">
              <w:rPr>
                <w:rFonts w:hint="eastAsia"/>
              </w:rPr>
              <w:t>5</w:t>
            </w:r>
            <w:r>
              <w:rPr>
                <w:rFonts w:hint="eastAsia"/>
              </w:rPr>
              <w:t>2</w:t>
            </w:r>
            <w:r w:rsidRPr="00EC16CC">
              <w:rPr>
                <w:rFonts w:hint="eastAsia"/>
              </w:rPr>
              <w:t>-</w:t>
            </w:r>
            <w:r>
              <w:rPr>
                <w:rFonts w:hint="eastAsia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243C7DC" wp14:editId="0D571B7E">
                  <wp:extent cx="4178301" cy="3286125"/>
                  <wp:effectExtent l="0" t="0" r="0" b="0"/>
                  <wp:docPr id="217" name="图片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0079" cy="3287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EC16CC">
              <w:lastRenderedPageBreak/>
              <w:t>A</w:t>
            </w:r>
            <w:r>
              <w:rPr>
                <w:rFonts w:hint="eastAsia"/>
              </w:rPr>
              <w:t>52</w:t>
            </w:r>
            <w:r w:rsidRPr="00EC16CC">
              <w:rPr>
                <w:rFonts w:hint="eastAsia"/>
              </w:rPr>
              <w:t>-</w:t>
            </w:r>
            <w:r>
              <w:rPr>
                <w:rFonts w:hint="eastAsia"/>
              </w:rPr>
              <w:t>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C658B5" wp14:editId="114610D7">
                  <wp:extent cx="4088537" cy="6343650"/>
                  <wp:effectExtent l="0" t="0" r="7620" b="0"/>
                  <wp:docPr id="218" name="图片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8537" cy="634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E42E16">
              <w:lastRenderedPageBreak/>
              <w:t>A</w:t>
            </w:r>
            <w:r w:rsidRPr="00E42E16">
              <w:rPr>
                <w:rFonts w:hint="eastAsia"/>
              </w:rPr>
              <w:t>5</w:t>
            </w:r>
            <w:r>
              <w:rPr>
                <w:rFonts w:hint="eastAsia"/>
              </w:rPr>
              <w:t>3</w:t>
            </w:r>
            <w:r w:rsidRPr="00E42E1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00CFF6" wp14:editId="6236F19F">
                  <wp:extent cx="4238625" cy="3119150"/>
                  <wp:effectExtent l="0" t="0" r="0" b="5080"/>
                  <wp:docPr id="219" name="图片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31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E42E16">
              <w:t>A</w:t>
            </w:r>
            <w:r>
              <w:rPr>
                <w:rFonts w:hint="eastAsia"/>
              </w:rPr>
              <w:t>54</w:t>
            </w:r>
            <w:r w:rsidRPr="00E42E16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0E0581F" wp14:editId="69A184A9">
                  <wp:extent cx="4143375" cy="2034788"/>
                  <wp:effectExtent l="0" t="0" r="0" b="3810"/>
                  <wp:docPr id="220" name="图片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239" cy="203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5F4CD5">
              <w:t>A</w:t>
            </w:r>
            <w:r w:rsidRPr="005F4CD5">
              <w:rPr>
                <w:rFonts w:hint="eastAsia"/>
              </w:rPr>
              <w:t>5</w:t>
            </w:r>
            <w:r>
              <w:rPr>
                <w:rFonts w:hint="eastAsia"/>
              </w:rPr>
              <w:t>5</w:t>
            </w:r>
            <w:r w:rsidRPr="005F4CD5">
              <w:rPr>
                <w:rFonts w:hint="eastAsia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46B3AB5" wp14:editId="50B8207F">
                  <wp:extent cx="4095750" cy="2851435"/>
                  <wp:effectExtent l="0" t="0" r="0" b="6350"/>
                  <wp:docPr id="221" name="图片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6910" cy="2852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42C393F5" wp14:editId="64100674">
                  <wp:extent cx="4124325" cy="2795376"/>
                  <wp:effectExtent l="0" t="0" r="0" b="5080"/>
                  <wp:docPr id="223" name="图片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279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5F4CD5">
              <w:lastRenderedPageBreak/>
              <w:t>A</w:t>
            </w:r>
            <w:r w:rsidRPr="005F4CD5">
              <w:rPr>
                <w:rFonts w:hint="eastAsia"/>
              </w:rPr>
              <w:t>5</w:t>
            </w:r>
            <w:r>
              <w:rPr>
                <w:rFonts w:hint="eastAsia"/>
              </w:rPr>
              <w:t>5</w:t>
            </w:r>
            <w:r w:rsidRPr="005F4CD5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D471EC" wp14:editId="52234625">
                  <wp:extent cx="4124325" cy="2383471"/>
                  <wp:effectExtent l="0" t="0" r="0" b="0"/>
                  <wp:docPr id="224" name="图片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7"/>
                          <a:srcRect b="5822"/>
                          <a:stretch/>
                        </pic:blipFill>
                        <pic:spPr bwMode="auto">
                          <a:xfrm>
                            <a:off x="0" y="0"/>
                            <a:ext cx="4121714" cy="2381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5F4CD5">
              <w:lastRenderedPageBreak/>
              <w:t>A</w:t>
            </w:r>
            <w:r>
              <w:rPr>
                <w:rFonts w:hint="eastAsia"/>
              </w:rPr>
              <w:t>55</w:t>
            </w:r>
            <w:r w:rsidRPr="005F4CD5">
              <w:rPr>
                <w:rFonts w:hint="eastAsia"/>
              </w:rPr>
              <w:t>-</w:t>
            </w:r>
            <w:r>
              <w:rPr>
                <w:rFonts w:hint="eastAsia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46EA5C" wp14:editId="71999AFE">
                  <wp:extent cx="4046726" cy="5153025"/>
                  <wp:effectExtent l="0" t="0" r="0" b="0"/>
                  <wp:docPr id="226" name="图片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8"/>
                          <a:srcRect r="11597"/>
                          <a:stretch/>
                        </pic:blipFill>
                        <pic:spPr bwMode="auto">
                          <a:xfrm>
                            <a:off x="0" y="0"/>
                            <a:ext cx="4046726" cy="515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55380">
              <w:t>A</w:t>
            </w:r>
            <w:r w:rsidRPr="00C55380">
              <w:rPr>
                <w:rFonts w:hint="eastAsia"/>
              </w:rPr>
              <w:t>5</w:t>
            </w:r>
            <w:r>
              <w:rPr>
                <w:rFonts w:hint="eastAsia"/>
              </w:rPr>
              <w:t>6</w:t>
            </w:r>
            <w:r w:rsidRPr="00C55380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CDBFEBB" wp14:editId="0EC81A89">
                  <wp:extent cx="4162425" cy="2130583"/>
                  <wp:effectExtent l="0" t="0" r="0" b="3175"/>
                  <wp:docPr id="227" name="图片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25"/>
                          <a:stretch/>
                        </pic:blipFill>
                        <pic:spPr bwMode="auto">
                          <a:xfrm>
                            <a:off x="0" y="0"/>
                            <a:ext cx="4166446" cy="2132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C55380">
              <w:lastRenderedPageBreak/>
              <w:t>A</w:t>
            </w:r>
            <w:r>
              <w:rPr>
                <w:rFonts w:hint="eastAsia"/>
              </w:rPr>
              <w:t>56</w:t>
            </w:r>
            <w:r w:rsidRPr="00C55380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AEC200" wp14:editId="245557BD">
                  <wp:extent cx="4171950" cy="1745773"/>
                  <wp:effectExtent l="0" t="0" r="0" b="6985"/>
                  <wp:docPr id="228" name="图片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1745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C55380" w:rsidRDefault="00EF59B5" w:rsidP="003833C9">
            <w:r w:rsidRPr="00C55380">
              <w:t>A</w:t>
            </w:r>
            <w:r>
              <w:rPr>
                <w:rFonts w:hint="eastAsia"/>
              </w:rPr>
              <w:t>57</w:t>
            </w:r>
            <w:r w:rsidRPr="00C55380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13AA0D" wp14:editId="026F9E00">
                  <wp:extent cx="4152900" cy="3533329"/>
                  <wp:effectExtent l="0" t="0" r="0" b="0"/>
                  <wp:docPr id="229" name="图片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3465" cy="3533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5D2D98">
              <w:lastRenderedPageBreak/>
              <w:t>A</w:t>
            </w:r>
            <w:r w:rsidRPr="005D2D98">
              <w:rPr>
                <w:rFonts w:hint="eastAsia"/>
              </w:rPr>
              <w:t>5</w:t>
            </w:r>
            <w:r>
              <w:rPr>
                <w:rFonts w:hint="eastAsia"/>
              </w:rPr>
              <w:t>8</w:t>
            </w:r>
            <w:r w:rsidRPr="005D2D98">
              <w:rPr>
                <w:rFonts w:hint="eastAsia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0D216C" wp14:editId="05C7E14A">
                  <wp:extent cx="4113149" cy="5086350"/>
                  <wp:effectExtent l="0" t="0" r="1905" b="0"/>
                  <wp:docPr id="230" name="图片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3149" cy="508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601A8F13" wp14:editId="75EFB8C5">
                  <wp:extent cx="4095750" cy="4829175"/>
                  <wp:effectExtent l="0" t="0" r="0" b="9525"/>
                  <wp:docPr id="231" name="图片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482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r w:rsidRPr="005D2D98">
              <w:lastRenderedPageBreak/>
              <w:t>A</w:t>
            </w:r>
            <w:r w:rsidRPr="005D2D98">
              <w:rPr>
                <w:rFonts w:hint="eastAsia"/>
              </w:rPr>
              <w:t>5</w:t>
            </w:r>
            <w:r>
              <w:rPr>
                <w:rFonts w:hint="eastAsia"/>
              </w:rPr>
              <w:t>8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8905ADA" wp14:editId="24FA0549">
                  <wp:extent cx="4171950" cy="1700186"/>
                  <wp:effectExtent l="0" t="0" r="0" b="0"/>
                  <wp:docPr id="232" name="图片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131" cy="1700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5D2D98" w:rsidRDefault="00EF59B5" w:rsidP="003833C9">
            <w:r w:rsidRPr="005D2D98">
              <w:lastRenderedPageBreak/>
              <w:t>A</w:t>
            </w:r>
            <w:r w:rsidRPr="005D2D98">
              <w:rPr>
                <w:rFonts w:hint="eastAsia"/>
              </w:rPr>
              <w:t>5</w:t>
            </w:r>
            <w:r>
              <w:rPr>
                <w:rFonts w:hint="eastAsia"/>
              </w:rPr>
              <w:t>9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A97BD1" wp14:editId="4EFFC08A">
                  <wp:extent cx="4265170" cy="3248025"/>
                  <wp:effectExtent l="0" t="0" r="2540" b="0"/>
                  <wp:docPr id="233" name="图片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5170" cy="3248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5D2D98" w:rsidRDefault="00EF59B5" w:rsidP="003833C9">
            <w:r w:rsidRPr="005D2D98">
              <w:t>A</w:t>
            </w:r>
            <w:r>
              <w:rPr>
                <w:rFonts w:hint="eastAsia"/>
              </w:rPr>
              <w:t>60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8A5024" wp14:editId="09313F09">
                  <wp:extent cx="4267200" cy="3695700"/>
                  <wp:effectExtent l="0" t="0" r="0" b="0"/>
                  <wp:docPr id="234" name="图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5D2D98" w:rsidRDefault="00EF59B5" w:rsidP="003833C9">
            <w:r w:rsidRPr="005D2D98">
              <w:lastRenderedPageBreak/>
              <w:t>A</w:t>
            </w:r>
            <w:r>
              <w:rPr>
                <w:rFonts w:hint="eastAsia"/>
              </w:rPr>
              <w:t>61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BFA76" wp14:editId="1AD45191">
                  <wp:extent cx="4219320" cy="3343275"/>
                  <wp:effectExtent l="0" t="0" r="0" b="0"/>
                  <wp:docPr id="235" name="图片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32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5D2D98" w:rsidRDefault="00EF59B5" w:rsidP="003833C9">
            <w:r w:rsidRPr="005D2D98">
              <w:t>A</w:t>
            </w:r>
            <w:r>
              <w:rPr>
                <w:rFonts w:hint="eastAsia"/>
              </w:rPr>
              <w:t>62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E49F334" wp14:editId="5603EF53">
                  <wp:extent cx="4086225" cy="1873407"/>
                  <wp:effectExtent l="0" t="0" r="0" b="0"/>
                  <wp:docPr id="236" name="图片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4554" cy="1877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0013065" wp14:editId="78AA8C72">
                  <wp:extent cx="4104421" cy="4219575"/>
                  <wp:effectExtent l="0" t="0" r="0" b="0"/>
                  <wp:docPr id="237" name="图片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421" cy="421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5D2D98" w:rsidRDefault="00EF59B5" w:rsidP="003833C9">
            <w:r w:rsidRPr="005D2D98">
              <w:lastRenderedPageBreak/>
              <w:t>A</w:t>
            </w:r>
            <w:r>
              <w:rPr>
                <w:rFonts w:hint="eastAsia"/>
              </w:rPr>
              <w:t>63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DAF80F" wp14:editId="086B4107">
                  <wp:extent cx="4181475" cy="1626620"/>
                  <wp:effectExtent l="0" t="0" r="0" b="0"/>
                  <wp:docPr id="238" name="图片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162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5D2D98" w:rsidRDefault="00EF59B5" w:rsidP="003833C9">
            <w:r w:rsidRPr="005D2D98">
              <w:t>A</w:t>
            </w:r>
            <w:r>
              <w:rPr>
                <w:rFonts w:hint="eastAsia"/>
              </w:rPr>
              <w:t>64</w:t>
            </w:r>
            <w:r w:rsidRPr="005D2D98">
              <w:rPr>
                <w:rFonts w:hint="eastAsia"/>
              </w:rPr>
              <w:t>-</w:t>
            </w:r>
            <w:r>
              <w:rPr>
                <w:rFonts w:hint="eastAsia"/>
              </w:rPr>
              <w:t>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5AA5A66" wp14:editId="435ABF04">
                  <wp:extent cx="4148354" cy="2352675"/>
                  <wp:effectExtent l="0" t="0" r="5080" b="0"/>
                  <wp:docPr id="448" name="图片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119" cy="2353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pPr w:leftFromText="180" w:rightFromText="180" w:vertAnchor="page" w:horzAnchor="margin" w:tblpY="1546"/>
        <w:tblW w:w="0" w:type="auto"/>
        <w:tblLayout w:type="fixed"/>
        <w:tblLook w:val="04A0" w:firstRow="1" w:lastRow="0" w:firstColumn="1" w:lastColumn="0" w:noHBand="0" w:noVBand="1"/>
      </w:tblPr>
      <w:tblGrid>
        <w:gridCol w:w="1161"/>
        <w:gridCol w:w="7169"/>
      </w:tblGrid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B5ECCA1" wp14:editId="4EDCFD9A">
                  <wp:extent cx="4343400" cy="2538920"/>
                  <wp:effectExtent l="0" t="0" r="0" b="0"/>
                  <wp:docPr id="331" name="图片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5248" cy="2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EF9D0DE" wp14:editId="20CE98E9">
                  <wp:extent cx="4419600" cy="4629150"/>
                  <wp:effectExtent l="0" t="0" r="0" b="0"/>
                  <wp:docPr id="205" name="图片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462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0CCE854" wp14:editId="3FF9B582">
                  <wp:extent cx="4483251" cy="2272146"/>
                  <wp:effectExtent l="0" t="0" r="0" b="0"/>
                  <wp:docPr id="332" name="图片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48"/>
                          <a:stretch/>
                        </pic:blipFill>
                        <pic:spPr bwMode="auto">
                          <a:xfrm>
                            <a:off x="0" y="0"/>
                            <a:ext cx="4487545" cy="2274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A65-2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B511A5" wp14:editId="6272C37A">
                  <wp:extent cx="4048125" cy="1409700"/>
                  <wp:effectExtent l="0" t="0" r="9525" b="0"/>
                  <wp:docPr id="333" name="图片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A66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C205AC" wp14:editId="196075F9">
                  <wp:extent cx="4257675" cy="1251198"/>
                  <wp:effectExtent l="0" t="0" r="0" b="6350"/>
                  <wp:docPr id="334" name="图片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1251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49A86CF" wp14:editId="57327343">
                  <wp:extent cx="4171950" cy="2372631"/>
                  <wp:effectExtent l="0" t="0" r="0" b="8890"/>
                  <wp:docPr id="335" name="图片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2372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7CB6CB" wp14:editId="5C7D6156">
                  <wp:extent cx="4391025" cy="1669459"/>
                  <wp:effectExtent l="0" t="0" r="0" b="6985"/>
                  <wp:docPr id="336" name="图片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7832" cy="1672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A67-2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0C070B" wp14:editId="557712ED">
                  <wp:extent cx="4191000" cy="923925"/>
                  <wp:effectExtent l="0" t="0" r="0" b="9525"/>
                  <wp:docPr id="337" name="图片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41DF772" wp14:editId="1CAAB917">
                  <wp:extent cx="4162425" cy="3040401"/>
                  <wp:effectExtent l="0" t="0" r="0" b="7620"/>
                  <wp:docPr id="338" name="图片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04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A68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C8B77AD" wp14:editId="6D7B1D42">
                  <wp:extent cx="4076700" cy="1792994"/>
                  <wp:effectExtent l="0" t="0" r="0" b="0"/>
                  <wp:docPr id="339" name="图片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32"/>
                          <a:stretch/>
                        </pic:blipFill>
                        <pic:spPr bwMode="auto">
                          <a:xfrm>
                            <a:off x="0" y="0"/>
                            <a:ext cx="4080865" cy="1794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t xml:space="preserve"> </w:t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271E5F05" wp14:editId="533007F9">
                  <wp:extent cx="4143375" cy="1688541"/>
                  <wp:effectExtent l="0" t="0" r="0" b="6985"/>
                  <wp:docPr id="340" name="图片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560" cy="1692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4AECE65" wp14:editId="7130EAF4">
                  <wp:extent cx="4199622" cy="1609725"/>
                  <wp:effectExtent l="0" t="0" r="0" b="0"/>
                  <wp:docPr id="341" name="图片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2"/>
                          <a:srcRect b="8519"/>
                          <a:stretch/>
                        </pic:blipFill>
                        <pic:spPr bwMode="auto">
                          <a:xfrm>
                            <a:off x="0" y="0"/>
                            <a:ext cx="4199622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A68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B292FD" wp14:editId="69BDF9F4">
                  <wp:extent cx="4267200" cy="5720080"/>
                  <wp:effectExtent l="0" t="0" r="0" b="0"/>
                  <wp:docPr id="190" name="图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572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A68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2B0432" wp14:editId="654CC3FC">
                  <wp:extent cx="4488428" cy="4781550"/>
                  <wp:effectExtent l="0" t="0" r="7620" b="0"/>
                  <wp:docPr id="260" name="图片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8428" cy="478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A69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0781DF" wp14:editId="340E345C">
                  <wp:extent cx="4705350" cy="3105150"/>
                  <wp:effectExtent l="0" t="0" r="0" b="0"/>
                  <wp:docPr id="342" name="图片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A70-1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1FFB79ED" wp14:editId="0D813E09">
                  <wp:extent cx="4233049" cy="4857750"/>
                  <wp:effectExtent l="0" t="0" r="0" b="0"/>
                  <wp:docPr id="343" name="图片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3049" cy="485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ascii="宋体" w:eastAsia="宋体" w:hAnsi="宋体" w:cs="宋体" w:hint="eastAsia"/>
                <w:sz w:val="22"/>
              </w:rPr>
              <w:t>A70-2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3596F1" wp14:editId="4CEC73D1">
                  <wp:extent cx="4162425" cy="2219325"/>
                  <wp:effectExtent l="0" t="0" r="9525" b="9525"/>
                  <wp:docPr id="344" name="图片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623F1B8" wp14:editId="4BFCDCAF">
                  <wp:extent cx="4133850" cy="4876800"/>
                  <wp:effectExtent l="0" t="0" r="0" b="0"/>
                  <wp:docPr id="345" name="图片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8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/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A70-3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AB124C" wp14:editId="43E9B697">
                  <wp:extent cx="4202430" cy="2628900"/>
                  <wp:effectExtent l="0" t="0" r="7620" b="0"/>
                  <wp:docPr id="346" name="图片 3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图片 447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243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A70-4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0E958B" wp14:editId="628BFBC4">
                  <wp:extent cx="4139565" cy="2495550"/>
                  <wp:effectExtent l="0" t="0" r="0" b="0"/>
                  <wp:docPr id="347" name="图片 3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图片 448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56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467B3A" wp14:editId="3DF21E90">
                  <wp:extent cx="4152900" cy="1619250"/>
                  <wp:effectExtent l="0" t="0" r="0" b="0"/>
                  <wp:docPr id="348" name="图片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8B4086" wp14:editId="55370FB9">
                  <wp:extent cx="4162425" cy="4267200"/>
                  <wp:effectExtent l="0" t="0" r="9525" b="0"/>
                  <wp:docPr id="349" name="图片 3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图片 60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42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A72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630B24" wp14:editId="3EAF433D">
                  <wp:extent cx="4095750" cy="2781300"/>
                  <wp:effectExtent l="0" t="0" r="0" b="0"/>
                  <wp:docPr id="350" name="图片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B348DC" wp14:editId="4CFF079F">
                  <wp:extent cx="4124325" cy="4219575"/>
                  <wp:effectExtent l="0" t="0" r="9525" b="9525"/>
                  <wp:docPr id="351" name="图片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421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D44795" wp14:editId="60CB23C0">
                  <wp:extent cx="4488815" cy="3691890"/>
                  <wp:effectExtent l="0" t="0" r="6985" b="3810"/>
                  <wp:docPr id="352" name="图片 3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/>
                        </pic:nvPicPr>
                        <pic:blipFill rotWithShape="1"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36"/>
                          <a:stretch/>
                        </pic:blipFill>
                        <pic:spPr bwMode="auto">
                          <a:xfrm>
                            <a:off x="0" y="0"/>
                            <a:ext cx="4488815" cy="369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276A11" wp14:editId="3F1D0EE7">
                  <wp:extent cx="4478655" cy="2472055"/>
                  <wp:effectExtent l="0" t="0" r="0" b="4445"/>
                  <wp:docPr id="353" name="图片 3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182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47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D19027" wp14:editId="7A941902">
                  <wp:extent cx="4333875" cy="4210050"/>
                  <wp:effectExtent l="0" t="0" r="9525" b="0"/>
                  <wp:docPr id="354" name="图片 3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图片 624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A74-2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9050B3" wp14:editId="217496F4">
                  <wp:extent cx="4273550" cy="3152775"/>
                  <wp:effectExtent l="0" t="0" r="0" b="9525"/>
                  <wp:docPr id="355" name="图片 3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图片 46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355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A74-3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CFE3C3" wp14:editId="12617082">
                  <wp:extent cx="4000500" cy="2009775"/>
                  <wp:effectExtent l="0" t="0" r="0" b="9525"/>
                  <wp:docPr id="356" name="图片 3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图片 521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A75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25D556" wp14:editId="2976213B">
                  <wp:extent cx="4246880" cy="2000250"/>
                  <wp:effectExtent l="0" t="0" r="1270" b="0"/>
                  <wp:docPr id="357" name="图片 3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图片 468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688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A76-1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33E597DF" wp14:editId="0A000BC6">
                  <wp:extent cx="4333875" cy="4372610"/>
                  <wp:effectExtent l="0" t="0" r="9525" b="8890"/>
                  <wp:docPr id="358" name="图片 3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图片 365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4372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A76-2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D06287" wp14:editId="5B60A657">
                  <wp:extent cx="4143375" cy="1847215"/>
                  <wp:effectExtent l="0" t="0" r="9525" b="635"/>
                  <wp:docPr id="360" name="图片 3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图片 485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184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A76-3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25DA3485" wp14:editId="3F1D8EC9">
                  <wp:extent cx="4267200" cy="2609850"/>
                  <wp:effectExtent l="0" t="0" r="0" b="0"/>
                  <wp:docPr id="361" name="图片 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图片 576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</w:pPr>
            <w:r>
              <w:rPr>
                <w:noProof/>
              </w:rPr>
              <w:drawing>
                <wp:inline distT="0" distB="0" distL="0" distR="0" wp14:anchorId="6BFB7EE5" wp14:editId="2A401B24">
                  <wp:extent cx="4143375" cy="4457700"/>
                  <wp:effectExtent l="0" t="0" r="9525" b="0"/>
                  <wp:docPr id="362" name="图片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445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85E08F8" wp14:editId="4A8B0A94">
                  <wp:extent cx="4162425" cy="5610225"/>
                  <wp:effectExtent l="0" t="0" r="9525" b="9525"/>
                  <wp:docPr id="363" name="图片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561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A77-2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5321AC9A" wp14:editId="4DE76BCF">
                  <wp:extent cx="4181475" cy="3810635"/>
                  <wp:effectExtent l="0" t="0" r="9525" b="0"/>
                  <wp:docPr id="364" name="图片 3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图片 49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81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A77-3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1FB233" wp14:editId="55042BBD">
                  <wp:extent cx="4276725" cy="5008777"/>
                  <wp:effectExtent l="0" t="0" r="0" b="1905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5008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A77-4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0ECA01" wp14:editId="7E6841C1">
                  <wp:extent cx="4257675" cy="2695575"/>
                  <wp:effectExtent l="0" t="0" r="9525" b="9525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A78-1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AF8E91" wp14:editId="69FCF11E">
                  <wp:extent cx="4181475" cy="3996690"/>
                  <wp:effectExtent l="0" t="0" r="9525" b="3810"/>
                  <wp:docPr id="365" name="图片 3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图片 350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99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A79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BAFEB1" wp14:editId="4BC995BB">
                  <wp:extent cx="4362450" cy="3486150"/>
                  <wp:effectExtent l="0" t="0" r="0" b="0"/>
                  <wp:docPr id="366" name="图片 3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图片 366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348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A80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Pr="00F203F0" w:rsidRDefault="00EF59B5" w:rsidP="003833C9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F820113" wp14:editId="096FFD16">
                  <wp:extent cx="4438650" cy="2571750"/>
                  <wp:effectExtent l="0" t="0" r="0" b="0"/>
                  <wp:docPr id="367" name="图片 3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图片 358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A81-1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4CFDE6" wp14:editId="2CB53048">
                  <wp:extent cx="4229100" cy="4257675"/>
                  <wp:effectExtent l="0" t="0" r="0" b="9525"/>
                  <wp:docPr id="368" name="图片 3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图片 616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425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E09F7D3" wp14:editId="1F751FF0">
                  <wp:extent cx="4438650" cy="2809875"/>
                  <wp:effectExtent l="0" t="0" r="0" b="9525"/>
                  <wp:docPr id="186" name="图片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2809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56FC32" wp14:editId="03160B58">
                  <wp:extent cx="4238625" cy="1581150"/>
                  <wp:effectExtent l="0" t="0" r="9525" b="0"/>
                  <wp:docPr id="369" name="图片 3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图片 36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A82-1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BDE823" wp14:editId="337F7743">
                  <wp:extent cx="4478655" cy="1845945"/>
                  <wp:effectExtent l="0" t="0" r="0" b="1905"/>
                  <wp:docPr id="370" name="图片 3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/>
                          <pic:cNvPicPr/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8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A82-2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0F0927" wp14:editId="27DEDF68">
                  <wp:extent cx="4476750" cy="5114925"/>
                  <wp:effectExtent l="0" t="0" r="0" b="9525"/>
                  <wp:docPr id="371" name="图片 3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图片 346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511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</w:rPr>
            </w:pPr>
            <w:r>
              <w:rPr>
                <w:rFonts w:hint="eastAsia"/>
              </w:rPr>
              <w:t>A83</w:t>
            </w:r>
            <w: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2D6223" wp14:editId="641AABE2">
                  <wp:extent cx="4105275" cy="2228850"/>
                  <wp:effectExtent l="0" t="0" r="9525" b="0"/>
                  <wp:docPr id="372" name="图片 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图片 629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A84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40EEC4" wp14:editId="4C14C419">
                  <wp:extent cx="4076700" cy="1924685"/>
                  <wp:effectExtent l="0" t="0" r="0" b="0"/>
                  <wp:docPr id="374" name="图片 3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/>
                        </pic:nvPicPr>
                        <pic:blipFill rotWithShape="1"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937"/>
                          <a:stretch/>
                        </pic:blipFill>
                        <pic:spPr bwMode="auto">
                          <a:xfrm>
                            <a:off x="0" y="0"/>
                            <a:ext cx="4076700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A85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B3C654" wp14:editId="32CC56CA">
                  <wp:extent cx="4143375" cy="828675"/>
                  <wp:effectExtent l="0" t="0" r="9525" b="9525"/>
                  <wp:docPr id="375" name="图片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42A47CA" wp14:editId="45110A5E">
                  <wp:extent cx="4171950" cy="3295650"/>
                  <wp:effectExtent l="0" t="0" r="0" b="0"/>
                  <wp:docPr id="376" name="图片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195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C786E6" wp14:editId="368EFBB9">
                  <wp:extent cx="4448175" cy="4434840"/>
                  <wp:effectExtent l="0" t="0" r="9525" b="3810"/>
                  <wp:docPr id="377" name="图片 3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图片 397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443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A86-2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5BBDB4" wp14:editId="28895F89">
                  <wp:extent cx="4238625" cy="3124200"/>
                  <wp:effectExtent l="0" t="0" r="9525" b="0"/>
                  <wp:docPr id="378" name="图片 3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图片 620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A86-3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22C6A3" wp14:editId="062B3A14">
                  <wp:extent cx="4448175" cy="5438775"/>
                  <wp:effectExtent l="0" t="0" r="9525" b="9525"/>
                  <wp:docPr id="379" name="图片 3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图片 374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543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A87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5FC318" wp14:editId="4BCC418A">
                  <wp:extent cx="4086225" cy="5895975"/>
                  <wp:effectExtent l="0" t="0" r="9525" b="9525"/>
                  <wp:docPr id="380" name="图片 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图片 621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6225" cy="589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A88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Pr="00A62EBC" w:rsidRDefault="00EF59B5" w:rsidP="003833C9">
            <w:pPr>
              <w:rPr>
                <w:noProof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75FB3275" wp14:editId="40CB9EDA">
                  <wp:extent cx="4478655" cy="3005455"/>
                  <wp:effectExtent l="0" t="0" r="0" b="4445"/>
                  <wp:docPr id="381" name="图片 3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/>
                          <pic:cNvPicPr/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3005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A89-1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99DDD8" wp14:editId="4FE0A0B4">
                  <wp:extent cx="4486910" cy="3896995"/>
                  <wp:effectExtent l="0" t="0" r="8890" b="8255"/>
                  <wp:docPr id="382" name="图片 3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/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910" cy="389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A89-2</w:t>
            </w:r>
          </w:p>
        </w:tc>
        <w:tc>
          <w:tcPr>
            <w:tcW w:w="7169" w:type="dxa"/>
          </w:tcPr>
          <w:p w:rsidR="00EF59B5" w:rsidRPr="008C78CA" w:rsidRDefault="00EF59B5" w:rsidP="003833C9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81EF2E" wp14:editId="4EC1B717">
                  <wp:extent cx="4488815" cy="2153920"/>
                  <wp:effectExtent l="0" t="0" r="6985" b="0"/>
                  <wp:docPr id="383" name="图片 3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55"/>
                          <pic:cNvPicPr/>
                        </pic:nvPicPr>
                        <pic:blipFill rotWithShape="1"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21"/>
                          <a:stretch/>
                        </pic:blipFill>
                        <pic:spPr bwMode="auto">
                          <a:xfrm>
                            <a:off x="0" y="0"/>
                            <a:ext cx="4488815" cy="215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C78CA"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7899BF19" wp14:editId="3D4528CE">
                  <wp:extent cx="4190495" cy="3657600"/>
                  <wp:effectExtent l="0" t="0" r="635" b="0"/>
                  <wp:docPr id="384" name="图片 384" descr="D:\Documents\Tencent Files\304191413\Image\C2C\L@HJP3%TD8OQM8PYG[RQ7M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ocuments\Tencent Files\304191413\Image\C2C\L@HJP3%TD8OQM8PYG[RQ7M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5922" cy="366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A90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3B3118" wp14:editId="76D7196B">
                  <wp:extent cx="4488815" cy="1814830"/>
                  <wp:effectExtent l="0" t="0" r="6985" b="0"/>
                  <wp:docPr id="385" name="图片 3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/>
                          <pic:cNvPicPr/>
                        </pic:nvPicPr>
                        <pic:blipFill rotWithShape="1"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070"/>
                          <a:stretch/>
                        </pic:blipFill>
                        <pic:spPr bwMode="auto">
                          <a:xfrm>
                            <a:off x="0" y="0"/>
                            <a:ext cx="4488815" cy="181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F70473" wp14:editId="03727CE2">
                  <wp:extent cx="4457700" cy="1821815"/>
                  <wp:effectExtent l="0" t="0" r="0" b="6985"/>
                  <wp:docPr id="386" name="图片 3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262"/>
                          <pic:cNvPicPr/>
                        </pic:nvPicPr>
                        <pic:blipFill rotWithShape="1">
                          <a:blip r:embed="rId220"/>
                          <a:srcRect b="10544"/>
                          <a:stretch/>
                        </pic:blipFill>
                        <pic:spPr bwMode="auto">
                          <a:xfrm>
                            <a:off x="0" y="0"/>
                            <a:ext cx="4457700" cy="1821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2D9A0E" wp14:editId="227BEE85">
                  <wp:extent cx="4152900" cy="3057525"/>
                  <wp:effectExtent l="0" t="0" r="0" b="9525"/>
                  <wp:docPr id="387" name="图片 3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图片 571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A91-3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7A1938" wp14:editId="722635F5">
                  <wp:extent cx="4200525" cy="3009900"/>
                  <wp:effectExtent l="0" t="0" r="9525" b="0"/>
                  <wp:docPr id="388" name="图片 3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图片 572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A91-4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F0F62F" wp14:editId="3D213E6B">
                  <wp:extent cx="4229100" cy="3695700"/>
                  <wp:effectExtent l="0" t="0" r="0" b="0"/>
                  <wp:docPr id="389" name="图片 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图片 573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A92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646471" wp14:editId="096E072A">
                  <wp:extent cx="4076700" cy="4263390"/>
                  <wp:effectExtent l="0" t="0" r="0" b="3810"/>
                  <wp:docPr id="390" name="图片 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图片 478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426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158E01" wp14:editId="1EF59B99">
                  <wp:extent cx="4181475" cy="4029075"/>
                  <wp:effectExtent l="0" t="0" r="9525" b="9525"/>
                  <wp:docPr id="391" name="图片 3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图片 581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5F1140" wp14:editId="0D25A7D5">
                  <wp:extent cx="4478655" cy="2006600"/>
                  <wp:effectExtent l="0" t="0" r="0" b="0"/>
                  <wp:docPr id="392" name="图片 3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/>
                          <pic:cNvPicPr/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00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A45936" wp14:editId="53FF6DB8">
                  <wp:extent cx="4124325" cy="2362200"/>
                  <wp:effectExtent l="0" t="0" r="9525" b="0"/>
                  <wp:docPr id="393" name="图片 3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/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432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A94-2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21047D" wp14:editId="52B5DE51">
                  <wp:extent cx="4181475" cy="3371850"/>
                  <wp:effectExtent l="0" t="0" r="9525" b="0"/>
                  <wp:docPr id="394" name="图片 3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图片 583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A94-3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1E9807" wp14:editId="7EBB0CC5">
                  <wp:extent cx="4162425" cy="4210050"/>
                  <wp:effectExtent l="0" t="0" r="9525" b="0"/>
                  <wp:docPr id="395" name="图片 3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图片 584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42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A95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E5E5AA" wp14:editId="56A88D96">
                  <wp:extent cx="4368800" cy="2661920"/>
                  <wp:effectExtent l="0" t="0" r="0" b="5080"/>
                  <wp:docPr id="396" name="图片 3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/>
                          <pic:cNvPicPr/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0" cy="266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A96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4CA3BD" wp14:editId="663240E1">
                  <wp:extent cx="4448175" cy="2482215"/>
                  <wp:effectExtent l="0" t="0" r="9525" b="0"/>
                  <wp:docPr id="397" name="图片 397" descr="C:\Users\lenovo\Documents\Tencent Files\2391552849\Image\C2C\5GS6}ZASKJSH3J6KTWQTG%H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C:\Users\lenovo\Documents\Tencent Files\2391552849\Image\C2C\5GS6}ZASKJSH3J6KTWQTG%H.png"/>
                          <pic:cNvPicPr/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248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A97-1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EFF2EC" wp14:editId="004712E4">
                  <wp:extent cx="4162425" cy="3343275"/>
                  <wp:effectExtent l="0" t="0" r="9525" b="9525"/>
                  <wp:docPr id="398" name="图片 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图片 312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A97-2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AC6F6C" wp14:editId="0F3B5DBA">
                  <wp:extent cx="4481195" cy="2098675"/>
                  <wp:effectExtent l="0" t="0" r="0" b="0"/>
                  <wp:docPr id="399" name="图片 3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/>
                        </pic:nvPicPr>
                        <pic:blipFill rotWithShape="1"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17"/>
                          <a:stretch/>
                        </pic:blipFill>
                        <pic:spPr bwMode="auto">
                          <a:xfrm>
                            <a:off x="0" y="0"/>
                            <a:ext cx="4481195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t>A</w:t>
            </w:r>
            <w:r>
              <w:rPr>
                <w:rFonts w:hint="eastAsia"/>
                <w:sz w:val="22"/>
              </w:rPr>
              <w:t>98-1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87621D" wp14:editId="2BCBDF8F">
                  <wp:extent cx="4381500" cy="1971675"/>
                  <wp:effectExtent l="0" t="0" r="0" b="9525"/>
                  <wp:docPr id="400" name="图片 4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194"/>
                          <pic:cNvPicPr/>
                        </pic:nvPicPr>
                        <pic:blipFill rotWithShape="1"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32"/>
                          <a:stretch/>
                        </pic:blipFill>
                        <pic:spPr bwMode="auto">
                          <a:xfrm>
                            <a:off x="0" y="0"/>
                            <a:ext cx="4387144" cy="197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74C2F84" wp14:editId="50C7A821">
                  <wp:extent cx="4371975" cy="2914650"/>
                  <wp:effectExtent l="0" t="0" r="9525" b="0"/>
                  <wp:docPr id="306" name="图片 3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图片 360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291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lastRenderedPageBreak/>
              <w:t>A</w:t>
            </w:r>
            <w:r>
              <w:rPr>
                <w:rFonts w:hint="eastAsia"/>
                <w:sz w:val="22"/>
              </w:rPr>
              <w:t>98-2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89D747" wp14:editId="411477BD">
                  <wp:extent cx="4200525" cy="5057775"/>
                  <wp:effectExtent l="0" t="0" r="9525" b="9525"/>
                  <wp:docPr id="403" name="图片 4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505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t>A</w:t>
            </w:r>
            <w:r>
              <w:rPr>
                <w:rFonts w:hint="eastAsia"/>
                <w:sz w:val="22"/>
              </w:rPr>
              <w:t>99-1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42694C" wp14:editId="13CE6812">
                  <wp:extent cx="4133850" cy="3019425"/>
                  <wp:effectExtent l="0" t="0" r="0" b="9525"/>
                  <wp:docPr id="405" name="图片 4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/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8197" cy="302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lastRenderedPageBreak/>
              <w:t>A</w:t>
            </w:r>
            <w:r>
              <w:rPr>
                <w:rFonts w:hint="eastAsia"/>
                <w:sz w:val="22"/>
              </w:rPr>
              <w:t>99-2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7B3DBF" wp14:editId="42FCC5F7">
                  <wp:extent cx="4478655" cy="1244600"/>
                  <wp:effectExtent l="0" t="0" r="0" b="0"/>
                  <wp:docPr id="406" name="图片 4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186"/>
                          <pic:cNvPicPr/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t>A</w:t>
            </w:r>
            <w:r>
              <w:rPr>
                <w:rFonts w:hint="eastAsia"/>
                <w:sz w:val="22"/>
              </w:rPr>
              <w:t>99-3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437F0D" wp14:editId="166E0C43">
                  <wp:extent cx="4162425" cy="3468370"/>
                  <wp:effectExtent l="0" t="0" r="9525" b="0"/>
                  <wp:docPr id="407" name="图片 4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图片 474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346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A100-1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D9279B" wp14:editId="23D120CE">
                  <wp:extent cx="4438015" cy="2413000"/>
                  <wp:effectExtent l="0" t="0" r="635" b="6350"/>
                  <wp:docPr id="408" name="图片 4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/>
                          <pic:cNvPicPr/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015" cy="241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A100-2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E43ADB" wp14:editId="56B2A9FD">
                  <wp:extent cx="4238625" cy="4276725"/>
                  <wp:effectExtent l="0" t="0" r="9525" b="9525"/>
                  <wp:docPr id="409" name="图片 4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图片 493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427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A101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304539" wp14:editId="19DC6E48">
                  <wp:extent cx="4324350" cy="2228850"/>
                  <wp:effectExtent l="0" t="0" r="0" b="0"/>
                  <wp:docPr id="410" name="图片 4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01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A102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7F7A14" wp14:editId="0D7B1468">
                  <wp:extent cx="4029075" cy="2886075"/>
                  <wp:effectExtent l="0" t="0" r="9525" b="9525"/>
                  <wp:docPr id="411" name="图片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5CA83AB" wp14:editId="0529FF35">
                  <wp:extent cx="4181475" cy="5076825"/>
                  <wp:effectExtent l="0" t="0" r="9525" b="9525"/>
                  <wp:docPr id="412" name="图片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507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rPr>
                <w:noProof/>
              </w:rPr>
            </w:pP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A103-1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303DB1" wp14:editId="50BB73EF">
                  <wp:extent cx="4105275" cy="1971675"/>
                  <wp:effectExtent l="0" t="0" r="9525" b="9525"/>
                  <wp:docPr id="415" name="图片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56" r="156" b="81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52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25B8059" wp14:editId="4B57BF15">
                  <wp:extent cx="4143375" cy="1219200"/>
                  <wp:effectExtent l="0" t="0" r="9525" b="0"/>
                  <wp:docPr id="414" name="图片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5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A103-2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4A5FED" wp14:editId="404EABAA">
                  <wp:extent cx="4124325" cy="1231900"/>
                  <wp:effectExtent l="0" t="0" r="9525" b="6350"/>
                  <wp:docPr id="413" name="图片 4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260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0" w:type="auto"/>
        <w:tblInd w:w="-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"/>
        <w:gridCol w:w="1161"/>
        <w:gridCol w:w="7169"/>
      </w:tblGrid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A104-1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251C64D0" wp14:editId="4D544F70">
                  <wp:extent cx="4419600" cy="2324100"/>
                  <wp:effectExtent l="0" t="0" r="0" b="0"/>
                  <wp:docPr id="562" name="图片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3C59">
              <w:rPr>
                <w:rFonts w:ascii="Calibri" w:eastAsia="宋体" w:hAnsi="Calibri" w:cs="Times New Roman"/>
              </w:rPr>
              <w:t xml:space="preserve"> </w:t>
            </w: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3678474B" wp14:editId="3F53C649">
                  <wp:extent cx="4419600" cy="3514725"/>
                  <wp:effectExtent l="0" t="0" r="0" b="9525"/>
                  <wp:docPr id="561" name="图片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A104-2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BEAC7A6" wp14:editId="48F9D8B6">
                  <wp:extent cx="4229100" cy="1866900"/>
                  <wp:effectExtent l="0" t="0" r="0" b="0"/>
                  <wp:docPr id="560" name="图片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1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A105-1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33FB9ACE" wp14:editId="566E9EC3">
                  <wp:extent cx="4591050" cy="2886075"/>
                  <wp:effectExtent l="0" t="0" r="0" b="9525"/>
                  <wp:docPr id="559" name="图片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0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A105-2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6CCD7514" wp14:editId="21118318">
                  <wp:extent cx="4572000" cy="3238500"/>
                  <wp:effectExtent l="0" t="0" r="0" b="0"/>
                  <wp:docPr id="558" name="图片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23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A106-1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37DEE8E4" wp14:editId="7D993D01">
                  <wp:extent cx="4133850" cy="1771650"/>
                  <wp:effectExtent l="0" t="0" r="0" b="0"/>
                  <wp:docPr id="557" name="图片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A106-2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7AC648D2" wp14:editId="23E48B10">
                  <wp:extent cx="4238625" cy="5400675"/>
                  <wp:effectExtent l="0" t="0" r="9525" b="9525"/>
                  <wp:docPr id="555" name="图片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540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A106-3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11B7B883" wp14:editId="502E28F2">
                  <wp:extent cx="4391025" cy="3371850"/>
                  <wp:effectExtent l="0" t="0" r="9525" b="0"/>
                  <wp:docPr id="554" name="图片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A107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15E59DF7" wp14:editId="24E9BC3D">
                  <wp:extent cx="4629150" cy="6115050"/>
                  <wp:effectExtent l="0" t="0" r="0" b="0"/>
                  <wp:docPr id="553" name="图片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611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宋体" w:eastAsia="宋体" w:hAnsi="宋体" w:cs="宋体" w:hint="eastAsia"/>
                <w:sz w:val="22"/>
              </w:rPr>
              <w:t>A108-1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35E729C8" wp14:editId="003AAB49">
                  <wp:extent cx="4476750" cy="1876425"/>
                  <wp:effectExtent l="0" t="0" r="0" b="9525"/>
                  <wp:docPr id="552" name="图片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A108-2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65C9C9E3" wp14:editId="0952F66A">
                  <wp:extent cx="4476750" cy="2657475"/>
                  <wp:effectExtent l="0" t="0" r="0" b="9525"/>
                  <wp:docPr id="551" name="图片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4EC4066A" wp14:editId="5136FC67">
                  <wp:extent cx="4419600" cy="5295900"/>
                  <wp:effectExtent l="0" t="0" r="0" b="0"/>
                  <wp:docPr id="548" name="图片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529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A109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457DEAD6" wp14:editId="0AA6F168">
                  <wp:extent cx="4486275" cy="2990850"/>
                  <wp:effectExtent l="0" t="0" r="9525" b="0"/>
                  <wp:docPr id="547" name="图片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99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A110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4187D835" wp14:editId="137E304A">
                  <wp:extent cx="4181475" cy="2847975"/>
                  <wp:effectExtent l="0" t="0" r="9525" b="9525"/>
                  <wp:docPr id="546" name="图片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A111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6B0F41D9" wp14:editId="435E2029">
                  <wp:extent cx="4371975" cy="1914525"/>
                  <wp:effectExtent l="0" t="0" r="9525" b="9525"/>
                  <wp:docPr id="545" name="图片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197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A111</w:t>
            </w:r>
            <w:r>
              <w:rPr>
                <w:rFonts w:ascii="Calibri" w:eastAsia="宋体" w:hAnsi="Calibri" w:cs="Times New Roman" w:hint="eastAsia"/>
                <w:sz w:val="22"/>
              </w:rPr>
              <w:t>-2</w:t>
            </w:r>
          </w:p>
        </w:tc>
        <w:tc>
          <w:tcPr>
            <w:tcW w:w="7169" w:type="dxa"/>
            <w:shd w:val="clear" w:color="auto" w:fill="auto"/>
          </w:tcPr>
          <w:p w:rsidR="00EF59B5" w:rsidRDefault="00EF59B5" w:rsidP="003833C9">
            <w:pPr>
              <w:widowControl/>
              <w:jc w:val="left"/>
              <w:rPr>
                <w:rFonts w:ascii="Calibri" w:eastAsia="宋体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0D04A854" wp14:editId="06BA536B">
                  <wp:extent cx="4286250" cy="3546178"/>
                  <wp:effectExtent l="0" t="0" r="0" b="0"/>
                  <wp:docPr id="242" name="图片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3546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A112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351EEC7D" wp14:editId="7E634F39">
                  <wp:extent cx="4457700" cy="2781300"/>
                  <wp:effectExtent l="0" t="0" r="0" b="0"/>
                  <wp:docPr id="544" name="图片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A113-1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42E3396A" wp14:editId="221E6D27">
                  <wp:extent cx="4486275" cy="2181225"/>
                  <wp:effectExtent l="0" t="0" r="9525" b="9525"/>
                  <wp:docPr id="511" name="图片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A113-2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44E3C40" wp14:editId="486A16E0">
                  <wp:extent cx="4152900" cy="5695950"/>
                  <wp:effectExtent l="0" t="0" r="0" b="0"/>
                  <wp:docPr id="510" name="图片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569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A114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noProof/>
              </w:rPr>
              <w:drawing>
                <wp:inline distT="0" distB="0" distL="0" distR="0" wp14:anchorId="28FC6EFC" wp14:editId="773A8AB1">
                  <wp:extent cx="4286250" cy="3578340"/>
                  <wp:effectExtent l="0" t="0" r="0" b="3175"/>
                  <wp:docPr id="250" name="图片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357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宋体" w:eastAsia="宋体" w:hAnsi="宋体" w:cs="宋体" w:hint="eastAsia"/>
                <w:sz w:val="22"/>
              </w:rPr>
              <w:t>A115</w:t>
            </w:r>
            <w:r>
              <w:rPr>
                <w:rFonts w:ascii="宋体" w:eastAsia="宋体" w:hAnsi="宋体" w:cs="宋体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1BE79DA4" wp14:editId="1F976171">
                  <wp:extent cx="4476750" cy="2295525"/>
                  <wp:effectExtent l="0" t="0" r="0" b="9525"/>
                  <wp:docPr id="508" name="图片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0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A116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0D81DCC2" wp14:editId="49FEB480">
                  <wp:extent cx="4476750" cy="2219325"/>
                  <wp:effectExtent l="0" t="0" r="0" b="9525"/>
                  <wp:docPr id="507" name="图片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A117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4B5F6AEA" wp14:editId="269579BD">
                  <wp:extent cx="4476750" cy="2200275"/>
                  <wp:effectExtent l="0" t="0" r="0" b="9525"/>
                  <wp:docPr id="506" name="图片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A118-1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4F6BFC42" wp14:editId="7CB95D72">
                  <wp:extent cx="4486275" cy="4619625"/>
                  <wp:effectExtent l="0" t="0" r="9525" b="9525"/>
                  <wp:docPr id="505" name="图片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A118-2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6E42C6B6" wp14:editId="12CE2E54">
                  <wp:extent cx="4343400" cy="2733675"/>
                  <wp:effectExtent l="0" t="0" r="0" b="9525"/>
                  <wp:docPr id="504" name="图片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A119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AD409E3" wp14:editId="038BF3E1">
                  <wp:extent cx="4238625" cy="4762500"/>
                  <wp:effectExtent l="0" t="0" r="9525" b="0"/>
                  <wp:docPr id="503" name="图片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476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A119</w:t>
            </w:r>
            <w:r>
              <w:rPr>
                <w:rFonts w:ascii="Calibri" w:eastAsia="宋体" w:hAnsi="Calibri" w:cs="Times New Roman" w:hint="eastAsia"/>
                <w:sz w:val="22"/>
              </w:rPr>
              <w:t>-2</w:t>
            </w:r>
          </w:p>
        </w:tc>
        <w:tc>
          <w:tcPr>
            <w:tcW w:w="7169" w:type="dxa"/>
            <w:shd w:val="clear" w:color="auto" w:fill="auto"/>
          </w:tcPr>
          <w:p w:rsidR="00EF59B5" w:rsidRDefault="00EF59B5" w:rsidP="003833C9">
            <w:pPr>
              <w:widowControl/>
              <w:jc w:val="left"/>
              <w:rPr>
                <w:rFonts w:ascii="Calibri" w:eastAsia="宋体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2B17AADF" wp14:editId="46030654">
                  <wp:extent cx="4295775" cy="1861503"/>
                  <wp:effectExtent l="0" t="0" r="0" b="5715"/>
                  <wp:docPr id="182" name="图片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22" cy="186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D168BC5" wp14:editId="64FCFACD">
                  <wp:extent cx="4357069" cy="3914775"/>
                  <wp:effectExtent l="0" t="0" r="5715" b="0"/>
                  <wp:docPr id="183" name="图片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7069" cy="391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宋体" w:eastAsia="宋体" w:hAnsi="宋体" w:cs="宋体" w:hint="eastAsia"/>
                <w:sz w:val="22"/>
              </w:rPr>
              <w:lastRenderedPageBreak/>
              <w:t>A120-1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82E7C96" wp14:editId="0A6E78D6">
                  <wp:extent cx="3867150" cy="3438525"/>
                  <wp:effectExtent l="0" t="0" r="0" b="9525"/>
                  <wp:docPr id="502" name="图片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8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0" cy="343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A120-2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4B1E6443" wp14:editId="67F932DB">
                  <wp:extent cx="4143375" cy="895350"/>
                  <wp:effectExtent l="0" t="0" r="9525" b="0"/>
                  <wp:docPr id="501" name="图片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3C59">
              <w:rPr>
                <w:rFonts w:ascii="Calibri" w:eastAsia="宋体" w:hAnsi="Calibri" w:cs="Times New Roman"/>
              </w:rPr>
              <w:t xml:space="preserve"> </w:t>
            </w: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E20F790" wp14:editId="31C640C1">
                  <wp:extent cx="4133850" cy="4648200"/>
                  <wp:effectExtent l="0" t="0" r="0" b="0"/>
                  <wp:docPr id="500" name="图片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64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A120-3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1DAF061B" wp14:editId="5E89F30D">
                  <wp:extent cx="4829175" cy="2781300"/>
                  <wp:effectExtent l="0" t="0" r="9525" b="0"/>
                  <wp:docPr id="499" name="图片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A121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6D3E313B" wp14:editId="05F399C6">
                  <wp:extent cx="4486275" cy="3686175"/>
                  <wp:effectExtent l="0" t="0" r="9525" b="9525"/>
                  <wp:docPr id="498" name="图片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368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37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A122-1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6D5F05C9" wp14:editId="716DED72">
                  <wp:extent cx="4476750" cy="3581400"/>
                  <wp:effectExtent l="0" t="0" r="0" b="0"/>
                  <wp:docPr id="497" name="图片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A122-2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213B3151" wp14:editId="76DFB07D">
                  <wp:extent cx="4133850" cy="4305300"/>
                  <wp:effectExtent l="0" t="0" r="0" b="0"/>
                  <wp:docPr id="496" name="图片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30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E8290DC" wp14:editId="71FC4606">
                  <wp:extent cx="4333875" cy="5185172"/>
                  <wp:effectExtent l="0" t="0" r="0" b="0"/>
                  <wp:docPr id="178" name="图片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5185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trHeight w:val="1226"/>
        </w:trPr>
        <w:tc>
          <w:tcPr>
            <w:tcW w:w="1167" w:type="dxa"/>
            <w:gridSpan w:val="2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A123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761748FD" wp14:editId="76581901">
                  <wp:extent cx="4152900" cy="3838575"/>
                  <wp:effectExtent l="0" t="0" r="0" b="9525"/>
                  <wp:docPr id="495" name="图片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226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A124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2CC42863" wp14:editId="7C4E1C87">
                  <wp:extent cx="4295775" cy="3914775"/>
                  <wp:effectExtent l="0" t="0" r="9525" b="9525"/>
                  <wp:docPr id="493" name="图片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391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A125-1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BA95A95" wp14:editId="0B04E391">
                  <wp:extent cx="4114800" cy="809625"/>
                  <wp:effectExtent l="0" t="0" r="0" b="9525"/>
                  <wp:docPr id="492" name="图片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3C59">
              <w:rPr>
                <w:rFonts w:ascii="Calibri" w:eastAsia="宋体" w:hAnsi="Calibri" w:cs="Times New Roman"/>
              </w:rPr>
              <w:t xml:space="preserve"> </w:t>
            </w: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59AF88F" wp14:editId="353E5958">
                  <wp:extent cx="4133850" cy="3371850"/>
                  <wp:effectExtent l="0" t="0" r="0" b="0"/>
                  <wp:docPr id="491" name="图片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A125-2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33F6652E" wp14:editId="0E9451E2">
                  <wp:extent cx="4438650" cy="2695575"/>
                  <wp:effectExtent l="0" t="0" r="0" b="9525"/>
                  <wp:docPr id="490" name="图片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3C59">
              <w:rPr>
                <w:rFonts w:ascii="Calibri" w:eastAsia="宋体" w:hAnsi="Calibri" w:cs="Times New Roman"/>
              </w:rPr>
              <w:t xml:space="preserve"> </w:t>
            </w: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6B15F91B" wp14:editId="45026EE1">
                  <wp:extent cx="4219575" cy="2543175"/>
                  <wp:effectExtent l="0" t="0" r="9525" b="9525"/>
                  <wp:docPr id="489" name="图片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95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A126-1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09648123" wp14:editId="6FBAD58F">
                  <wp:extent cx="4486275" cy="2886075"/>
                  <wp:effectExtent l="0" t="0" r="9525" b="9525"/>
                  <wp:docPr id="488" name="图片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A126-2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6D9FB17A" wp14:editId="22689021">
                  <wp:extent cx="4476750" cy="2266950"/>
                  <wp:effectExtent l="0" t="0" r="0" b="0"/>
                  <wp:docPr id="487" name="图片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A127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206E10BD" wp14:editId="3984F8D4">
                  <wp:extent cx="4486275" cy="4895850"/>
                  <wp:effectExtent l="0" t="0" r="9525" b="0"/>
                  <wp:docPr id="486" name="图片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489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A128-1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3D4AB282" wp14:editId="75AF08BA">
                  <wp:extent cx="4486275" cy="2314575"/>
                  <wp:effectExtent l="0" t="0" r="9525" b="9525"/>
                  <wp:docPr id="485" name="图片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226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A128-2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6EED02A" wp14:editId="22B4BA32">
                  <wp:extent cx="4133850" cy="4943475"/>
                  <wp:effectExtent l="0" t="0" r="0" b="9525"/>
                  <wp:docPr id="484" name="图片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494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A129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A57C8F7" wp14:editId="64C55311">
                  <wp:extent cx="4457700" cy="923925"/>
                  <wp:effectExtent l="0" t="0" r="0" b="9525"/>
                  <wp:docPr id="483" name="图片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93C59">
              <w:rPr>
                <w:rFonts w:ascii="Calibri" w:eastAsia="宋体" w:hAnsi="Calibri" w:cs="Times New Roman"/>
              </w:rPr>
              <w:t xml:space="preserve"> </w:t>
            </w: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1109AE1" wp14:editId="75126C32">
                  <wp:extent cx="4467225" cy="4505325"/>
                  <wp:effectExtent l="0" t="0" r="9525" b="9525"/>
                  <wp:docPr id="482" name="图片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225" cy="450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226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A130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ECDBEC9" wp14:editId="161D1DBB">
                  <wp:extent cx="4305300" cy="4581525"/>
                  <wp:effectExtent l="0" t="0" r="0" b="9525"/>
                  <wp:docPr id="481" name="图片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458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A131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760A5A4F" wp14:editId="06377E91">
                  <wp:extent cx="4486275" cy="1562100"/>
                  <wp:effectExtent l="0" t="0" r="9525" b="0"/>
                  <wp:docPr id="480" name="图片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A132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19FF2984" wp14:editId="6CE86034">
                  <wp:extent cx="4486275" cy="3114675"/>
                  <wp:effectExtent l="0" t="0" r="9525" b="9525"/>
                  <wp:docPr id="479" name="图片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A133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29BF8E06" wp14:editId="34B83BA5">
                  <wp:extent cx="4476750" cy="2695575"/>
                  <wp:effectExtent l="0" t="0" r="0" b="9525"/>
                  <wp:docPr id="478" name="图片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A134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1AD4FD03" wp14:editId="77FB2E48">
                  <wp:extent cx="4486275" cy="1847850"/>
                  <wp:effectExtent l="0" t="0" r="9525" b="0"/>
                  <wp:docPr id="477" name="图片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226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A135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7A2B8A52" wp14:editId="736669E4">
                  <wp:extent cx="4238625" cy="3657600"/>
                  <wp:effectExtent l="0" t="0" r="9525" b="0"/>
                  <wp:docPr id="476" name="图片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625" cy="36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A136-1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3AF944A4" wp14:editId="07CB2850">
                  <wp:extent cx="4486275" cy="3476625"/>
                  <wp:effectExtent l="0" t="0" r="9525" b="9525"/>
                  <wp:docPr id="475" name="图片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A136-2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17D64BA6" wp14:editId="1320D6D4">
                  <wp:extent cx="4476750" cy="1962150"/>
                  <wp:effectExtent l="0" t="0" r="0" b="0"/>
                  <wp:docPr id="474" name="图片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A136-3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6DDE4D58" wp14:editId="044A0A01">
                  <wp:extent cx="4486275" cy="1390650"/>
                  <wp:effectExtent l="0" t="0" r="9525" b="0"/>
                  <wp:docPr id="473" name="图片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A137-1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276E8488" wp14:editId="55DF29C6">
                  <wp:extent cx="4486275" cy="4095750"/>
                  <wp:effectExtent l="0" t="0" r="9525" b="0"/>
                  <wp:docPr id="472" name="图片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409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A137-2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6D527EFF" wp14:editId="10DEF653">
                  <wp:extent cx="4476750" cy="771525"/>
                  <wp:effectExtent l="0" t="0" r="0" b="9525"/>
                  <wp:docPr id="471" name="图片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A138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549C8107" wp14:editId="130ED033">
                  <wp:extent cx="4543425" cy="2085975"/>
                  <wp:effectExtent l="0" t="0" r="9525" b="9525"/>
                  <wp:docPr id="470" name="图片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A139-1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3A55E229" wp14:editId="0BD20A20">
                  <wp:extent cx="4486275" cy="1514475"/>
                  <wp:effectExtent l="0" t="0" r="9525" b="9525"/>
                  <wp:docPr id="469" name="图片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A139-2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13DB2F31" wp14:editId="5AAE1BCD">
                  <wp:extent cx="4486275" cy="1381125"/>
                  <wp:effectExtent l="0" t="0" r="9525" b="9525"/>
                  <wp:docPr id="468" name="图片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A140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646D7FBB" wp14:editId="57CA173A">
                  <wp:extent cx="4448175" cy="1857375"/>
                  <wp:effectExtent l="0" t="0" r="9525" b="9525"/>
                  <wp:docPr id="467" name="图片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17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A141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7EE9F44B" wp14:editId="704DD47C">
                  <wp:extent cx="4486275" cy="2276475"/>
                  <wp:effectExtent l="0" t="0" r="9525" b="9525"/>
                  <wp:docPr id="466" name="图片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74DD80F8" wp14:editId="70A9A7E5">
                  <wp:extent cx="4476750" cy="2171700"/>
                  <wp:effectExtent l="0" t="0" r="0" b="0"/>
                  <wp:docPr id="465" name="图片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A143-1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379AFB7F" wp14:editId="4FAF01FD">
                  <wp:extent cx="4486275" cy="2743200"/>
                  <wp:effectExtent l="0" t="0" r="9525" b="0"/>
                  <wp:docPr id="464" name="图片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A143-2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7EC325C" wp14:editId="0B54B909">
                  <wp:extent cx="4324350" cy="3426291"/>
                  <wp:effectExtent l="0" t="0" r="0" b="3175"/>
                  <wp:docPr id="463" name="图片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3426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>
              <w:rPr>
                <w:rFonts w:ascii="Calibri" w:eastAsia="宋体" w:hAnsi="Calibri" w:cs="Times New Roman" w:hint="eastAsia"/>
                <w:sz w:val="22"/>
              </w:rPr>
              <w:t>A143-3</w:t>
            </w:r>
          </w:p>
        </w:tc>
        <w:tc>
          <w:tcPr>
            <w:tcW w:w="7169" w:type="dxa"/>
            <w:shd w:val="clear" w:color="auto" w:fill="auto"/>
          </w:tcPr>
          <w:p w:rsidR="00EF59B5" w:rsidRDefault="00EF59B5" w:rsidP="003833C9">
            <w:pPr>
              <w:widowControl/>
              <w:jc w:val="left"/>
              <w:rPr>
                <w:rFonts w:ascii="Calibri" w:eastAsia="宋体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4C4B37EE" wp14:editId="7CAD7EFF">
                  <wp:extent cx="4371975" cy="2330552"/>
                  <wp:effectExtent l="0" t="0" r="0" b="0"/>
                  <wp:docPr id="184" name="图片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2330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宋体" w:eastAsia="宋体" w:hAnsi="宋体" w:cs="宋体" w:hint="eastAsia"/>
                <w:sz w:val="22"/>
              </w:rPr>
              <w:t>A144</w:t>
            </w:r>
            <w:r>
              <w:rPr>
                <w:rFonts w:ascii="宋体" w:eastAsia="宋体" w:hAnsi="宋体" w:cs="宋体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26EDFF2A" wp14:editId="1362B1EC">
                  <wp:extent cx="4476750" cy="1295400"/>
                  <wp:effectExtent l="0" t="0" r="0" b="0"/>
                  <wp:docPr id="462" name="图片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A145-1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4C505F09" wp14:editId="425AADDE">
                  <wp:extent cx="4476750" cy="2505075"/>
                  <wp:effectExtent l="0" t="0" r="0" b="9525"/>
                  <wp:docPr id="461" name="图片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226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A145-2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2BCCF012" wp14:editId="7022B4E2">
                  <wp:extent cx="4143375" cy="5657850"/>
                  <wp:effectExtent l="0" t="0" r="9525" b="0"/>
                  <wp:docPr id="460" name="图片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3375" cy="565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A146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7E8233D7" wp14:editId="640BB51E">
                  <wp:extent cx="4476750" cy="2295525"/>
                  <wp:effectExtent l="0" t="0" r="0" b="9525"/>
                  <wp:docPr id="459" name="图片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A147-1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30301D09" wp14:editId="40D6B3A4">
                  <wp:extent cx="4476750" cy="3571875"/>
                  <wp:effectExtent l="0" t="0" r="0" b="9525"/>
                  <wp:docPr id="458" name="图片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3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357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A147-2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07B67E76" wp14:editId="7F1E2D36">
                  <wp:extent cx="4457700" cy="1714500"/>
                  <wp:effectExtent l="0" t="0" r="0" b="0"/>
                  <wp:docPr id="457" name="图片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A148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43B9613C" wp14:editId="39D414F0">
                  <wp:extent cx="4476750" cy="1743075"/>
                  <wp:effectExtent l="0" t="0" r="0" b="9525"/>
                  <wp:docPr id="456" name="图片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A149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1834025F" wp14:editId="1E4BBF6B">
                  <wp:extent cx="4476750" cy="2933700"/>
                  <wp:effectExtent l="0" t="0" r="0" b="0"/>
                  <wp:docPr id="455" name="图片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0" cy="293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A150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 w:hint="eastAsia"/>
                <w:noProof/>
              </w:rPr>
              <w:drawing>
                <wp:inline distT="0" distB="0" distL="0" distR="0" wp14:anchorId="5AFB3B98" wp14:editId="732A1A3F">
                  <wp:extent cx="4486275" cy="2200275"/>
                  <wp:effectExtent l="0" t="0" r="9525" b="9525"/>
                  <wp:docPr id="452" name="图片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2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A151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313DCF89" wp14:editId="2B4F7CEF">
                  <wp:extent cx="4648200" cy="5181600"/>
                  <wp:effectExtent l="0" t="0" r="0" b="0"/>
                  <wp:docPr id="451" name="图片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518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t>A152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Calibri" w:eastAsia="宋体" w:hAnsi="Calibri" w:cs="Times New Roman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23789F36" wp14:editId="6580B1E8">
                  <wp:extent cx="4438650" cy="3228975"/>
                  <wp:effectExtent l="0" t="0" r="0" b="9525"/>
                  <wp:docPr id="450" name="图片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8650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A152</w:t>
            </w:r>
            <w:r>
              <w:rPr>
                <w:rFonts w:ascii="Calibri" w:eastAsia="宋体" w:hAnsi="Calibri" w:cs="Times New Roman" w:hint="eastAsia"/>
                <w:sz w:val="22"/>
              </w:rPr>
              <w:t>-2</w:t>
            </w:r>
          </w:p>
        </w:tc>
        <w:tc>
          <w:tcPr>
            <w:tcW w:w="7169" w:type="dxa"/>
            <w:shd w:val="clear" w:color="auto" w:fill="auto"/>
          </w:tcPr>
          <w:p w:rsidR="00EF59B5" w:rsidRDefault="00EF59B5" w:rsidP="003833C9">
            <w:pPr>
              <w:widowControl/>
              <w:jc w:val="left"/>
              <w:rPr>
                <w:rFonts w:ascii="Calibri" w:eastAsia="宋体" w:hAnsi="Calibri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15360293" wp14:editId="540D8D74">
                  <wp:extent cx="4419600" cy="5819775"/>
                  <wp:effectExtent l="0" t="0" r="0" b="9525"/>
                  <wp:docPr id="275" name="图片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581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RPr="00D93C59" w:rsidTr="003833C9">
        <w:trPr>
          <w:gridBefore w:val="1"/>
          <w:wBefore w:w="6" w:type="dxa"/>
          <w:trHeight w:val="137"/>
        </w:trPr>
        <w:tc>
          <w:tcPr>
            <w:tcW w:w="1161" w:type="dxa"/>
            <w:shd w:val="clear" w:color="auto" w:fill="auto"/>
          </w:tcPr>
          <w:p w:rsidR="00EF59B5" w:rsidRPr="00D93C59" w:rsidRDefault="00EF59B5" w:rsidP="003833C9">
            <w:pPr>
              <w:rPr>
                <w:rFonts w:ascii="Calibri" w:eastAsia="宋体" w:hAnsi="Calibri" w:cs="Times New Roman"/>
                <w:sz w:val="22"/>
              </w:rPr>
            </w:pPr>
            <w:r w:rsidRPr="00D93C59">
              <w:rPr>
                <w:rFonts w:ascii="Calibri" w:eastAsia="宋体" w:hAnsi="Calibri" w:cs="Times New Roman" w:hint="eastAsia"/>
                <w:sz w:val="22"/>
              </w:rPr>
              <w:lastRenderedPageBreak/>
              <w:t>A153</w:t>
            </w:r>
            <w:r>
              <w:rPr>
                <w:rFonts w:ascii="Calibri" w:eastAsia="宋体" w:hAnsi="Calibri" w:cs="Times New Roman" w:hint="eastAsia"/>
                <w:sz w:val="22"/>
              </w:rPr>
              <w:t>-1</w:t>
            </w:r>
          </w:p>
        </w:tc>
        <w:tc>
          <w:tcPr>
            <w:tcW w:w="7169" w:type="dxa"/>
            <w:shd w:val="clear" w:color="auto" w:fill="auto"/>
          </w:tcPr>
          <w:p w:rsidR="00EF59B5" w:rsidRPr="00D93C59" w:rsidRDefault="00EF59B5" w:rsidP="003833C9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>
              <w:rPr>
                <w:rFonts w:ascii="Calibri" w:eastAsia="宋体" w:hAnsi="Calibri" w:cs="Times New Roman"/>
                <w:noProof/>
              </w:rPr>
              <w:drawing>
                <wp:inline distT="0" distB="0" distL="0" distR="0" wp14:anchorId="26F882FE" wp14:editId="26C61AAC">
                  <wp:extent cx="3762375" cy="5524500"/>
                  <wp:effectExtent l="0" t="0" r="9525" b="0"/>
                  <wp:docPr id="449" name="图片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552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11"/>
        <w:tblW w:w="0" w:type="auto"/>
        <w:tblLayout w:type="fixed"/>
        <w:tblLook w:val="0000" w:firstRow="0" w:lastRow="0" w:firstColumn="0" w:lastColumn="0" w:noHBand="0" w:noVBand="0"/>
      </w:tblPr>
      <w:tblGrid>
        <w:gridCol w:w="1161"/>
        <w:gridCol w:w="7169"/>
      </w:tblGrid>
      <w:tr w:rsidR="00EF59B5" w:rsidTr="003833C9">
        <w:trPr>
          <w:trHeight w:val="137"/>
        </w:trPr>
        <w:tc>
          <w:tcPr>
            <w:tcW w:w="1161" w:type="dxa"/>
            <w:shd w:val="clear" w:color="auto" w:fill="FFFFFF"/>
          </w:tcPr>
          <w:p w:rsidR="00EF59B5" w:rsidRDefault="00EF59B5" w:rsidP="003833C9">
            <w:pPr>
              <w:widowControl/>
              <w:textAlignment w:val="center"/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color w:val="000000"/>
                <w:sz w:val="22"/>
                <w:szCs w:val="22"/>
                <w:lang w:bidi="ar"/>
              </w:rPr>
              <w:t>A154-1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8FA0E81" wp14:editId="4C0B326B">
                  <wp:extent cx="4486275" cy="2676525"/>
                  <wp:effectExtent l="0" t="0" r="9525" b="9525"/>
                  <wp:docPr id="170" name="图片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A154-2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649A1E9E" wp14:editId="079574E2">
                  <wp:extent cx="4314825" cy="3133725"/>
                  <wp:effectExtent l="0" t="0" r="9525" b="9525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图片 380"/>
                          <pic:cNvPicPr>
                            <a:picLocks noChangeAspect="1"/>
                          </pic:cNvPicPr>
                        </pic:nvPicPr>
                        <pic:blipFill>
                          <a:blip r:embed="rId3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A154-3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0BB1C1A5" wp14:editId="3D5E8B9E">
                  <wp:extent cx="4229100" cy="2609850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图片 555"/>
                          <pic:cNvPicPr>
                            <a:picLocks noChangeAspect="1"/>
                          </pic:cNvPicPr>
                        </pic:nvPicPr>
                        <pic:blipFill>
                          <a:blip r:embed="rId3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A154-4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1EFA79" wp14:editId="127BD824">
                  <wp:extent cx="4381500" cy="2999946"/>
                  <wp:effectExtent l="0" t="0" r="0" b="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299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41F8B03" wp14:editId="3924B2D4">
                  <wp:extent cx="4181475" cy="3448050"/>
                  <wp:effectExtent l="0" t="0" r="9525" b="0"/>
                  <wp:docPr id="591" name="图片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图片 591"/>
                          <pic:cNvPicPr>
                            <a:picLocks noChangeAspect="1"/>
                          </pic:cNvPicPr>
                        </pic:nvPicPr>
                        <pic:blipFill>
                          <a:blip r:embed="rId3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A156-1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4FED4675" wp14:editId="5CB4CF5E">
                  <wp:extent cx="4476750" cy="2781300"/>
                  <wp:effectExtent l="0" t="0" r="0" b="0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A157-1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F843353" wp14:editId="2DB1B964">
                  <wp:extent cx="4476750" cy="5448300"/>
                  <wp:effectExtent l="0" t="0" r="0" b="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544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A157-2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621FAB0" wp14:editId="309ADEBF">
                  <wp:extent cx="4486275" cy="3314700"/>
                  <wp:effectExtent l="0" t="0" r="9525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A157-3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406010B1" wp14:editId="406D1ED5">
                  <wp:extent cx="4114800" cy="1038225"/>
                  <wp:effectExtent l="0" t="0" r="0" b="9525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3544A4A0" wp14:editId="256C6066">
                  <wp:extent cx="4124325" cy="4857750"/>
                  <wp:effectExtent l="0" t="0" r="9525" b="0"/>
                  <wp:docPr id="536" name="图片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图片 536"/>
                          <pic:cNvPicPr>
                            <a:picLocks noChangeAspect="1"/>
                          </pic:cNvPicPr>
                        </pic:nvPicPr>
                        <pic:blipFill>
                          <a:blip r:embed="rId3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485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A157-4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49BAED77" wp14:editId="2334C1DA">
                  <wp:extent cx="4324350" cy="3762375"/>
                  <wp:effectExtent l="0" t="0" r="0" b="9525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304"/>
                          <pic:cNvPicPr>
                            <a:picLocks noChangeAspect="1"/>
                          </pic:cNvPicPr>
                        </pic:nvPicPr>
                        <pic:blipFill>
                          <a:blip r:embed="rId3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376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A157-5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9FD96F2" wp14:editId="50949815">
                  <wp:extent cx="4314825" cy="2762250"/>
                  <wp:effectExtent l="0" t="0" r="9525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图片 567"/>
                          <pic:cNvPicPr>
                            <a:picLocks noChangeAspect="1"/>
                          </pic:cNvPicPr>
                        </pic:nvPicPr>
                        <pic:blipFill>
                          <a:blip r:embed="rId3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A158-1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F9B331F" wp14:editId="30050FC5">
                  <wp:extent cx="4476750" cy="2171700"/>
                  <wp:effectExtent l="0" t="0" r="0" b="0"/>
                  <wp:docPr id="154" name="图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A159-1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4D3AB46F" wp14:editId="6028E52F">
                  <wp:extent cx="4486275" cy="3581400"/>
                  <wp:effectExtent l="0" t="0" r="9525" b="0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581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A159-2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BED1444" wp14:editId="712F4686">
                  <wp:extent cx="4457700" cy="2943225"/>
                  <wp:effectExtent l="0" t="0" r="0" b="9525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A160-1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3DB16A02" wp14:editId="5A3C94C9">
                  <wp:extent cx="4476750" cy="1285875"/>
                  <wp:effectExtent l="0" t="0" r="0" b="9525"/>
                  <wp:docPr id="169" name="图片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A160-2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124B67D" wp14:editId="5879C096">
                  <wp:extent cx="4486275" cy="1504950"/>
                  <wp:effectExtent l="0" t="0" r="9525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A160-3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DE18E7" wp14:editId="506E2AA9">
                  <wp:extent cx="4267200" cy="5067933"/>
                  <wp:effectExtent l="0" t="0" r="0" b="0"/>
                  <wp:docPr id="239" name="图片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5067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D677FF2" wp14:editId="76A425A0">
                  <wp:extent cx="4267200" cy="4572000"/>
                  <wp:effectExtent l="0" t="0" r="0" b="0"/>
                  <wp:docPr id="240" name="图片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45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A161-1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2446C9B" wp14:editId="660724FD">
                  <wp:extent cx="4476750" cy="2333625"/>
                  <wp:effectExtent l="0" t="0" r="0" b="9525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B22DDF8" wp14:editId="43AA47B0">
                  <wp:extent cx="4457700" cy="4057650"/>
                  <wp:effectExtent l="0" t="0" r="0" b="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图片 342"/>
                          <pic:cNvPicPr>
                            <a:picLocks noChangeAspect="1"/>
                          </pic:cNvPicPr>
                        </pic:nvPicPr>
                        <pic:blipFill>
                          <a:blip r:embed="rId3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405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768D078C" wp14:editId="1B67732F">
                  <wp:extent cx="4410075" cy="3105150"/>
                  <wp:effectExtent l="0" t="0" r="9525" b="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图片 387"/>
                          <pic:cNvPicPr>
                            <a:picLocks noChangeAspect="1"/>
                          </pic:cNvPicPr>
                        </pic:nvPicPr>
                        <pic:blipFill>
                          <a:blip r:embed="rId3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310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A164-1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ABA8626" wp14:editId="10B942DD">
                  <wp:extent cx="4371975" cy="3743325"/>
                  <wp:effectExtent l="0" t="0" r="9525" b="9525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A164-2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2E46D0B5" wp14:editId="6DC180F9">
                  <wp:extent cx="4191000" cy="5219700"/>
                  <wp:effectExtent l="0" t="0" r="0" b="0"/>
                  <wp:docPr id="617" name="图片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图片 617"/>
                          <pic:cNvPicPr>
                            <a:picLocks noChangeAspect="1"/>
                          </pic:cNvPicPr>
                        </pic:nvPicPr>
                        <pic:blipFill>
                          <a:blip r:embed="rId3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521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A164-3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337DCCC4" wp14:editId="7C253BDD">
                  <wp:extent cx="4486275" cy="2085975"/>
                  <wp:effectExtent l="0" t="0" r="9525" b="9525"/>
                  <wp:docPr id="162" name="图片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A165-1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3B76841F" wp14:editId="4CB77666">
                  <wp:extent cx="4476750" cy="1371600"/>
                  <wp:effectExtent l="0" t="0" r="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545F86E" wp14:editId="5858517A">
                  <wp:extent cx="4295775" cy="4191000"/>
                  <wp:effectExtent l="0" t="0" r="9525" b="0"/>
                  <wp:docPr id="603" name="图片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" name="图片 603"/>
                          <pic:cNvPicPr>
                            <a:picLocks noChangeAspect="1"/>
                          </pic:cNvPicPr>
                        </pic:nvPicPr>
                        <pic:blipFill>
                          <a:blip r:embed="rId3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419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A167-1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4F3A9407" wp14:editId="154DC12A">
                  <wp:extent cx="4486275" cy="2981325"/>
                  <wp:effectExtent l="0" t="0" r="9525" b="9525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A167-2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2F81BF5" wp14:editId="63556C94">
                  <wp:extent cx="4381500" cy="1714500"/>
                  <wp:effectExtent l="0" t="0" r="0" b="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5F335D27" wp14:editId="508996E1">
                  <wp:extent cx="4533900" cy="2609850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图片 296"/>
                          <pic:cNvPicPr>
                            <a:picLocks noChangeAspect="1"/>
                          </pic:cNvPicPr>
                        </pic:nvPicPr>
                        <pic:blipFill>
                          <a:blip r:embed="rId3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A168-1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496E1D4A" wp14:editId="20667AC6">
                  <wp:extent cx="4514850" cy="1571625"/>
                  <wp:effectExtent l="0" t="0" r="0" b="9525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1680BE12" wp14:editId="64087E98">
                  <wp:extent cx="4048125" cy="3419475"/>
                  <wp:effectExtent l="0" t="0" r="9525" b="9525"/>
                  <wp:docPr id="527" name="图片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图片 527"/>
                          <pic:cNvPicPr>
                            <a:picLocks noChangeAspect="1"/>
                          </pic:cNvPicPr>
                        </pic:nvPicPr>
                        <pic:blipFill>
                          <a:blip r:embed="rId3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A169-2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4ED870E" wp14:editId="1762E4E7">
                  <wp:extent cx="4038600" cy="1943100"/>
                  <wp:effectExtent l="0" t="0" r="0" b="0"/>
                  <wp:docPr id="528" name="图片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图片 528"/>
                          <pic:cNvPicPr>
                            <a:picLocks noChangeAspect="1"/>
                          </pic:cNvPicPr>
                        </pic:nvPicPr>
                        <pic:blipFill>
                          <a:blip r:embed="rId3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A169-3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47F429F7" wp14:editId="7CFABD79">
                  <wp:extent cx="4038600" cy="5838825"/>
                  <wp:effectExtent l="0" t="0" r="0" b="9525"/>
                  <wp:docPr id="529" name="图片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图片 529"/>
                          <pic:cNvPicPr>
                            <a:picLocks noChangeAspect="1"/>
                          </pic:cNvPicPr>
                        </pic:nvPicPr>
                        <pic:blipFill>
                          <a:blip r:embed="rId3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583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A169-4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A43B581" wp14:editId="5296FB17">
                  <wp:extent cx="4048125" cy="1609725"/>
                  <wp:effectExtent l="0" t="0" r="9525" b="9525"/>
                  <wp:docPr id="526" name="图片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图片 526"/>
                          <pic:cNvPicPr>
                            <a:picLocks noChangeAspect="1"/>
                          </pic:cNvPicPr>
                        </pic:nvPicPr>
                        <pic:blipFill>
                          <a:blip r:embed="rId3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A169-5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052B8A69" wp14:editId="72698494">
                  <wp:extent cx="4152900" cy="2276475"/>
                  <wp:effectExtent l="0" t="0" r="0" b="9525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258"/>
                          <pic:cNvPicPr>
                            <a:picLocks noChangeAspect="1"/>
                          </pic:cNvPicPr>
                        </pic:nvPicPr>
                        <pic:blipFill>
                          <a:blip r:embed="rId365"/>
                          <a:srcRect b="239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227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51028EF" wp14:editId="67FF4CBC">
                  <wp:extent cx="4114800" cy="4676775"/>
                  <wp:effectExtent l="0" t="0" r="0" b="952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图片 551"/>
                          <pic:cNvPicPr>
                            <a:picLocks noChangeAspect="1"/>
                          </pic:cNvPicPr>
                        </pic:nvPicPr>
                        <pic:blipFill>
                          <a:blip r:embed="rId3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467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A169-6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2FC86D" wp14:editId="6C28C84C">
                  <wp:extent cx="4362450" cy="6057900"/>
                  <wp:effectExtent l="0" t="0" r="0" b="0"/>
                  <wp:docPr id="189" name="图片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731" cy="6059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A170-1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73990F7B" wp14:editId="51F3D5E6">
                  <wp:extent cx="4476750" cy="2447925"/>
                  <wp:effectExtent l="0" t="0" r="0" b="9525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A171-1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261A7E8" wp14:editId="47733078">
                  <wp:extent cx="4429125" cy="3200400"/>
                  <wp:effectExtent l="0" t="0" r="9525" b="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2917467C" wp14:editId="7CF7C32F">
                  <wp:extent cx="4057650" cy="6057900"/>
                  <wp:effectExtent l="0" t="0" r="0" b="0"/>
                  <wp:docPr id="628" name="图片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" name="图片 628"/>
                          <pic:cNvPicPr>
                            <a:picLocks noChangeAspect="1"/>
                          </pic:cNvPicPr>
                        </pic:nvPicPr>
                        <pic:blipFill>
                          <a:blip r:embed="rId37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605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807CE7F" wp14:editId="6E89B1AE">
                  <wp:extent cx="4181475" cy="2495550"/>
                  <wp:effectExtent l="0" t="0" r="9525" b="0"/>
                  <wp:docPr id="307" name="图片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7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33724E5B" wp14:editId="4334D37F">
                  <wp:extent cx="4448175" cy="1790700"/>
                  <wp:effectExtent l="0" t="0" r="9525" b="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389"/>
                          <pic:cNvPicPr>
                            <a:picLocks noChangeAspect="1"/>
                          </pic:cNvPicPr>
                        </pic:nvPicPr>
                        <pic:blipFill>
                          <a:blip r:embed="rId37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A174-1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5CA29231" wp14:editId="63CF4095">
                  <wp:extent cx="4486275" cy="3086100"/>
                  <wp:effectExtent l="0" t="0" r="9525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20ED8BB7" wp14:editId="5415C16C">
                  <wp:extent cx="4371975" cy="1495425"/>
                  <wp:effectExtent l="0" t="0" r="9525" b="952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图片 377"/>
                          <pic:cNvPicPr>
                            <a:picLocks noChangeAspect="1"/>
                          </pic:cNvPicPr>
                        </pic:nvPicPr>
                        <pic:blipFill>
                          <a:blip r:embed="rId37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61AA332F" wp14:editId="597A81F1">
                  <wp:extent cx="4133850" cy="4943475"/>
                  <wp:effectExtent l="0" t="0" r="0" b="9525"/>
                  <wp:docPr id="607" name="图片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图片 607"/>
                          <pic:cNvPicPr>
                            <a:picLocks noChangeAspect="1"/>
                          </pic:cNvPicPr>
                        </pic:nvPicPr>
                        <pic:blipFill>
                          <a:blip r:embed="rId37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0" cy="494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A176-2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4BD7DBA8" wp14:editId="3312A575">
                  <wp:extent cx="4314825" cy="895350"/>
                  <wp:effectExtent l="0" t="0" r="9525" b="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图片 382"/>
                          <pic:cNvPicPr>
                            <a:picLocks noChangeAspect="1"/>
                          </pic:cNvPicPr>
                        </pic:nvPicPr>
                        <pic:blipFill>
                          <a:blip r:embed="rId3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D6242C8" wp14:editId="6DA8E538">
                  <wp:extent cx="4314825" cy="2743200"/>
                  <wp:effectExtent l="0" t="0" r="9525" b="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383"/>
                          <pic:cNvPicPr>
                            <a:picLocks noChangeAspect="1"/>
                          </pic:cNvPicPr>
                        </pic:nvPicPr>
                        <pic:blipFill>
                          <a:blip r:embed="rId3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A177-1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036E8B36" wp14:editId="42DF3F74">
                  <wp:extent cx="4486275" cy="2009775"/>
                  <wp:effectExtent l="0" t="0" r="9525" b="952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A177-2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09921EC2" wp14:editId="45B2B53E">
                  <wp:extent cx="4467225" cy="3648075"/>
                  <wp:effectExtent l="0" t="0" r="9525" b="952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图片 384"/>
                          <pic:cNvPicPr>
                            <a:picLocks noChangeAspect="1"/>
                          </pic:cNvPicPr>
                        </pic:nvPicPr>
                        <pic:blipFill>
                          <a:blip r:embed="rId37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225" cy="364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A177-3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73DFF146" wp14:editId="7137FDE4">
                  <wp:extent cx="4400550" cy="3257550"/>
                  <wp:effectExtent l="0" t="0" r="0" b="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图片 393"/>
                          <pic:cNvPicPr>
                            <a:picLocks noChangeAspect="1"/>
                          </pic:cNvPicPr>
                        </pic:nvPicPr>
                        <pic:blipFill>
                          <a:blip r:embed="rId38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A178-1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0C141096" wp14:editId="78CD0E99">
                  <wp:extent cx="4486275" cy="2971800"/>
                  <wp:effectExtent l="0" t="0" r="9525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A178-2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6DB6080E" wp14:editId="7B5FE051">
                  <wp:extent cx="4324350" cy="5191125"/>
                  <wp:effectExtent l="0" t="0" r="0" b="9525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图片 379"/>
                          <pic:cNvPicPr>
                            <a:picLocks noChangeAspect="1"/>
                          </pic:cNvPicPr>
                        </pic:nvPicPr>
                        <pic:blipFill>
                          <a:blip r:embed="rId38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519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A179-1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282D7E89" wp14:editId="745C1207">
                  <wp:extent cx="4476750" cy="2619375"/>
                  <wp:effectExtent l="0" t="0" r="0" b="952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A179-2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0B2C8298" wp14:editId="459AB1FF">
                  <wp:extent cx="4238625" cy="4286250"/>
                  <wp:effectExtent l="0" t="0" r="9525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图片 303"/>
                          <pic:cNvPicPr>
                            <a:picLocks noChangeAspect="1"/>
                          </pic:cNvPicPr>
                        </pic:nvPicPr>
                        <pic:blipFill>
                          <a:blip r:embed="rId38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428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A179-3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5AAB66FE" wp14:editId="7C9AF290">
                  <wp:extent cx="4219575" cy="2790825"/>
                  <wp:effectExtent l="0" t="0" r="9525" b="952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图片 500"/>
                          <pic:cNvPicPr>
                            <a:picLocks noChangeAspect="1"/>
                          </pic:cNvPicPr>
                        </pic:nvPicPr>
                        <pic:blipFill>
                          <a:blip r:embed="rId38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A180-1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5F588BC7" wp14:editId="62F728BC">
                  <wp:extent cx="4448175" cy="1533525"/>
                  <wp:effectExtent l="0" t="0" r="9525" b="952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A181-1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3EE28D2A" wp14:editId="144E4812">
                  <wp:extent cx="4457700" cy="1876425"/>
                  <wp:effectExtent l="0" t="0" r="0" b="9525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A182-1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1A2F9CC7" wp14:editId="2F9E47A6">
                  <wp:extent cx="4486275" cy="3228975"/>
                  <wp:effectExtent l="0" t="0" r="9525" b="9525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22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A183-1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62F7E79" wp14:editId="4713D9A0">
                  <wp:extent cx="4476750" cy="2552700"/>
                  <wp:effectExtent l="0" t="0" r="0" b="0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5F9097A7" wp14:editId="4916DB47">
                  <wp:extent cx="4429125" cy="2838450"/>
                  <wp:effectExtent l="0" t="0" r="9525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385"/>
                          <pic:cNvPicPr>
                            <a:picLocks noChangeAspect="1"/>
                          </pic:cNvPicPr>
                        </pic:nvPicPr>
                        <pic:blipFill>
                          <a:blip r:embed="rId39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283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A185-1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0CE70511" wp14:editId="15BA2197">
                  <wp:extent cx="4486275" cy="2343150"/>
                  <wp:effectExtent l="0" t="0" r="9525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A185-2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A74B1D" wp14:editId="4CF96649">
                  <wp:extent cx="4381500" cy="4894126"/>
                  <wp:effectExtent l="0" t="0" r="0" b="1905"/>
                  <wp:docPr id="248" name="图片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4894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6D5D4B1" wp14:editId="244D396F">
                  <wp:extent cx="4124325" cy="4762500"/>
                  <wp:effectExtent l="0" t="0" r="9525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图片 479"/>
                          <pic:cNvPicPr>
                            <a:picLocks noChangeAspect="1"/>
                          </pic:cNvPicPr>
                        </pic:nvPicPr>
                        <pic:blipFill>
                          <a:blip r:embed="rId39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476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1A11477" wp14:editId="5B9AFB76">
                  <wp:extent cx="4124325" cy="1247775"/>
                  <wp:effectExtent l="0" t="0" r="9525" b="9525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图片 480"/>
                          <pic:cNvPicPr>
                            <a:picLocks noChangeAspect="1"/>
                          </pic:cNvPicPr>
                        </pic:nvPicPr>
                        <pic:blipFill>
                          <a:blip r:embed="rId3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A187-1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3ADBCB9" wp14:editId="1B2E03C3">
                  <wp:extent cx="4486275" cy="2524125"/>
                  <wp:effectExtent l="0" t="0" r="9525" b="9525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A188-1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4F5321A9" wp14:editId="433F37B9">
                  <wp:extent cx="4238625" cy="2343150"/>
                  <wp:effectExtent l="0" t="0" r="9525" b="0"/>
                  <wp:docPr id="575" name="图片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" name="图片 361"/>
                          <pic:cNvPicPr>
                            <a:picLocks noChangeAspect="1"/>
                          </pic:cNvPicPr>
                        </pic:nvPicPr>
                        <pic:blipFill>
                          <a:blip r:embed="rId39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B497A30" wp14:editId="7CE1764D">
                  <wp:extent cx="4238625" cy="1638300"/>
                  <wp:effectExtent l="0" t="0" r="9525" b="0"/>
                  <wp:docPr id="574" name="图片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图片 362"/>
                          <pic:cNvPicPr>
                            <a:picLocks noChangeAspect="1"/>
                          </pic:cNvPicPr>
                        </pic:nvPicPr>
                        <pic:blipFill>
                          <a:blip r:embed="rId3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A188-2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70845358" wp14:editId="1F7E3C0D">
                  <wp:extent cx="4295775" cy="866775"/>
                  <wp:effectExtent l="0" t="0" r="9525" b="9525"/>
                  <wp:docPr id="573" name="图片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" name="图片 363"/>
                          <pic:cNvPicPr>
                            <a:picLocks noChangeAspect="1"/>
                          </pic:cNvPicPr>
                        </pic:nvPicPr>
                        <pic:blipFill>
                          <a:blip r:embed="rId39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48D2738C" wp14:editId="4CA79DDF">
                  <wp:extent cx="4067175" cy="3448050"/>
                  <wp:effectExtent l="0" t="0" r="9525" b="0"/>
                  <wp:docPr id="572" name="图片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图片 364"/>
                          <pic:cNvPicPr>
                            <a:picLocks noChangeAspect="1"/>
                          </pic:cNvPicPr>
                        </pic:nvPicPr>
                        <pic:blipFill>
                          <a:blip r:embed="rId39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5604FF3" wp14:editId="6AE7F23E">
                  <wp:extent cx="3905250" cy="3952875"/>
                  <wp:effectExtent l="0" t="0" r="0" b="9525"/>
                  <wp:docPr id="571" name="图片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图片 557"/>
                          <pic:cNvPicPr>
                            <a:picLocks noChangeAspect="1"/>
                          </pic:cNvPicPr>
                        </pic:nvPicPr>
                        <pic:blipFill>
                          <a:blip r:embed="rId40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0" cy="395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A189-1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F4533FA" wp14:editId="7CE7D69B">
                  <wp:extent cx="4191000" cy="866775"/>
                  <wp:effectExtent l="0" t="0" r="0" b="9525"/>
                  <wp:docPr id="570" name="图片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219"/>
                          <pic:cNvPicPr>
                            <a:picLocks noChangeAspect="1"/>
                          </pic:cNvPicPr>
                        </pic:nvPicPr>
                        <pic:blipFill>
                          <a:blip r:embed="rId40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52101E0" wp14:editId="3E51DB19">
                  <wp:extent cx="4076700" cy="2543175"/>
                  <wp:effectExtent l="0" t="0" r="0" b="9525"/>
                  <wp:docPr id="569" name="图片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图片 321"/>
                          <pic:cNvPicPr>
                            <a:picLocks noChangeAspect="1"/>
                          </pic:cNvPicPr>
                        </pic:nvPicPr>
                        <pic:blipFill>
                          <a:blip r:embed="rId40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54F170F" wp14:editId="26349782">
                  <wp:extent cx="4267200" cy="5381625"/>
                  <wp:effectExtent l="0" t="0" r="0" b="9525"/>
                  <wp:docPr id="568" name="图片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/>
                          <pic:cNvPicPr>
                            <a:picLocks noChangeAspect="1"/>
                          </pic:cNvPicPr>
                        </pic:nvPicPr>
                        <pic:blipFill>
                          <a:blip r:embed="rId40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538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A190-1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drawing>
                <wp:inline distT="0" distB="0" distL="0" distR="0" wp14:anchorId="4AA50FC5" wp14:editId="395AE596">
                  <wp:extent cx="4476750" cy="2105025"/>
                  <wp:effectExtent l="0" t="0" r="0" b="9525"/>
                  <wp:docPr id="567" name="图片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276"/>
                          <pic:cNvPicPr>
                            <a:picLocks noChangeAspect="1"/>
                          </pic:cNvPicPr>
                        </pic:nvPicPr>
                        <pic:blipFill>
                          <a:blip r:embed="rId40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A191-1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F269058" wp14:editId="357C6C8A">
                  <wp:extent cx="4152900" cy="226695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015CCB9E" wp14:editId="5FFC2BF0">
                  <wp:extent cx="4486275" cy="3486150"/>
                  <wp:effectExtent l="0" t="0" r="9525" b="0"/>
                  <wp:docPr id="857" name="图片 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348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A191-2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82E7139" wp14:editId="58BA979C">
                  <wp:extent cx="4486275" cy="2809875"/>
                  <wp:effectExtent l="0" t="0" r="9525" b="9525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A192-1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095717D6" wp14:editId="6D3A3040">
                  <wp:extent cx="4438650" cy="4743450"/>
                  <wp:effectExtent l="0" t="0" r="0" b="0"/>
                  <wp:docPr id="566" name="图片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474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A193-1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C59FA56" wp14:editId="52E5B572">
                  <wp:extent cx="4486275" cy="2905125"/>
                  <wp:effectExtent l="0" t="0" r="9525" b="9525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A193-2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516EA829" wp14:editId="1D360D41">
                  <wp:extent cx="4000500" cy="4067175"/>
                  <wp:effectExtent l="0" t="0" r="0" b="9525"/>
                  <wp:docPr id="565" name="图片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0" name="图片 560"/>
                          <pic:cNvPicPr>
                            <a:picLocks noChangeAspect="1"/>
                          </pic:cNvPicPr>
                        </pic:nvPicPr>
                        <pic:blipFill>
                          <a:blip r:embed="rId4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0" cy="406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A194-1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3DA740B8" wp14:editId="546A9EF8">
                  <wp:extent cx="4486275" cy="2038350"/>
                  <wp:effectExtent l="0" t="0" r="9525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A195-1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19617EEA" wp14:editId="4C4EA349">
                  <wp:extent cx="4476750" cy="1847850"/>
                  <wp:effectExtent l="0" t="0" r="0" b="0"/>
                  <wp:docPr id="564" name="图片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图片 378"/>
                          <pic:cNvPicPr>
                            <a:picLocks noChangeAspect="1"/>
                          </pic:cNvPicPr>
                        </pic:nvPicPr>
                        <pic:blipFill>
                          <a:blip r:embed="rId4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A196-1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</w:pPr>
            <w:r>
              <w:rPr>
                <w:noProof/>
              </w:rPr>
              <w:drawing>
                <wp:inline distT="0" distB="0" distL="0" distR="0" wp14:anchorId="7FDAFDE9" wp14:editId="0F4BBE0C">
                  <wp:extent cx="4076700" cy="3819525"/>
                  <wp:effectExtent l="0" t="0" r="0" b="9525"/>
                  <wp:docPr id="563" name="图片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图片 329"/>
                          <pic:cNvPicPr>
                            <a:picLocks noChangeAspect="1"/>
                          </pic:cNvPicPr>
                        </pic:nvPicPr>
                        <pic:blipFill>
                          <a:blip r:embed="rId4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381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7C68323" wp14:editId="45A1B912">
                  <wp:extent cx="4124325" cy="2981325"/>
                  <wp:effectExtent l="0" t="0" r="9525" b="9525"/>
                  <wp:docPr id="611" name="图片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图片 611"/>
                          <pic:cNvPicPr>
                            <a:picLocks noChangeAspect="1"/>
                          </pic:cNvPicPr>
                        </pic:nvPicPr>
                        <pic:blipFill>
                          <a:blip r:embed="rId4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lastRenderedPageBreak/>
              <w:t>A197-1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6845BBD5" wp14:editId="5643C17B">
                  <wp:extent cx="4486275" cy="2286000"/>
                  <wp:effectExtent l="0" t="0" r="9525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hAnsi="宋体" w:cs="宋体"/>
                <w:sz w:val="22"/>
              </w:rPr>
            </w:pPr>
            <w:r>
              <w:rPr>
                <w:rFonts w:ascii="宋体" w:hAnsi="宋体" w:cs="宋体" w:hint="eastAsia"/>
                <w:sz w:val="22"/>
              </w:rPr>
              <w:t>A198-1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rFonts w:hint="eastAsia"/>
                <w:noProof/>
              </w:rPr>
              <w:drawing>
                <wp:inline distT="0" distB="0" distL="0" distR="0" wp14:anchorId="00626321" wp14:editId="59819B7D">
                  <wp:extent cx="4476750" cy="2076450"/>
                  <wp:effectExtent l="0" t="0" r="0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1161"/>
        <w:gridCol w:w="7169"/>
      </w:tblGrid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A199-1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5C36F495" wp14:editId="4351EF1D">
                  <wp:extent cx="4478655" cy="1803400"/>
                  <wp:effectExtent l="0" t="0" r="0" b="6350"/>
                  <wp:docPr id="77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noProof/>
              </w:rPr>
              <w:drawing>
                <wp:inline distT="0" distB="0" distL="0" distR="0" wp14:anchorId="394F1675" wp14:editId="2A1D6810">
                  <wp:extent cx="4314825" cy="3905250"/>
                  <wp:effectExtent l="0" t="0" r="9525" b="0"/>
                  <wp:docPr id="78" name="图片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390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A201-1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452DF452" wp14:editId="0F02C4B6">
                  <wp:extent cx="4314825" cy="3063861"/>
                  <wp:effectExtent l="0" t="0" r="0" b="3810"/>
                  <wp:docPr id="79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43"/>
                          <a:stretch/>
                        </pic:blipFill>
                        <pic:spPr bwMode="auto">
                          <a:xfrm>
                            <a:off x="0" y="0"/>
                            <a:ext cx="4318234" cy="3066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8412233" wp14:editId="75CA058C">
                  <wp:extent cx="4486275" cy="2324100"/>
                  <wp:effectExtent l="0" t="0" r="9525" b="0"/>
                  <wp:docPr id="305" name="图片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275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noProof/>
              </w:rPr>
              <w:drawing>
                <wp:inline distT="0" distB="0" distL="0" distR="0" wp14:anchorId="6243B1FC" wp14:editId="5A100090">
                  <wp:extent cx="4162425" cy="2971800"/>
                  <wp:effectExtent l="0" t="0" r="9525" b="0"/>
                  <wp:docPr id="81" name="图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A201-3</w:t>
            </w:r>
          </w:p>
        </w:tc>
        <w:tc>
          <w:tcPr>
            <w:tcW w:w="7169" w:type="dxa"/>
          </w:tcPr>
          <w:p w:rsidR="00EF59B5" w:rsidRDefault="00EF59B5" w:rsidP="003833C9">
            <w:r w:rsidRPr="00C50FCB">
              <w:rPr>
                <w:noProof/>
              </w:rPr>
              <w:drawing>
                <wp:inline distT="0" distB="0" distL="0" distR="0" wp14:anchorId="32F2835B" wp14:editId="1CA61B3E">
                  <wp:extent cx="4419600" cy="3371850"/>
                  <wp:effectExtent l="0" t="0" r="0" b="0"/>
                  <wp:docPr id="82" name="图片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A201-4</w:t>
            </w:r>
          </w:p>
        </w:tc>
        <w:tc>
          <w:tcPr>
            <w:tcW w:w="7169" w:type="dxa"/>
          </w:tcPr>
          <w:p w:rsidR="00EF59B5" w:rsidRDefault="00EF59B5" w:rsidP="003833C9">
            <w:r>
              <w:rPr>
                <w:noProof/>
              </w:rPr>
              <w:t xml:space="preserve"> </w:t>
            </w:r>
            <w:r w:rsidRPr="00C50FCB">
              <w:rPr>
                <w:noProof/>
              </w:rPr>
              <w:drawing>
                <wp:inline distT="0" distB="0" distL="0" distR="0" wp14:anchorId="2B6FE38E" wp14:editId="7E7983BE">
                  <wp:extent cx="4229100" cy="3829050"/>
                  <wp:effectExtent l="0" t="0" r="0" b="0"/>
                  <wp:docPr id="84" name="图片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382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noProof/>
              </w:rPr>
              <w:drawing>
                <wp:inline distT="0" distB="0" distL="0" distR="0" wp14:anchorId="16C002F7" wp14:editId="5F3E89C8">
                  <wp:extent cx="4400550" cy="2374636"/>
                  <wp:effectExtent l="0" t="0" r="0" b="6985"/>
                  <wp:docPr id="86" name="图片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2374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A202-2</w:t>
            </w:r>
          </w:p>
        </w:tc>
        <w:tc>
          <w:tcPr>
            <w:tcW w:w="7169" w:type="dxa"/>
          </w:tcPr>
          <w:p w:rsidR="00EF59B5" w:rsidRPr="00C50FCB" w:rsidRDefault="00EF59B5" w:rsidP="003833C9">
            <w:pPr>
              <w:tabs>
                <w:tab w:val="left" w:pos="1425"/>
              </w:tabs>
            </w:pPr>
            <w:r w:rsidRPr="00C50FCB">
              <w:rPr>
                <w:noProof/>
              </w:rPr>
              <w:drawing>
                <wp:inline distT="0" distB="0" distL="0" distR="0" wp14:anchorId="7D38A581" wp14:editId="01323CA1">
                  <wp:extent cx="4048125" cy="2952750"/>
                  <wp:effectExtent l="0" t="0" r="9525" b="0"/>
                  <wp:docPr id="87" name="图片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295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F4C9C37" wp14:editId="3911DEDF">
                  <wp:extent cx="4457700" cy="7105650"/>
                  <wp:effectExtent l="0" t="0" r="0" b="0"/>
                  <wp:docPr id="280" name="图片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710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7D9FDDCF" wp14:editId="790D555E">
                  <wp:extent cx="4474624" cy="2396836"/>
                  <wp:effectExtent l="0" t="0" r="2540" b="3810"/>
                  <wp:docPr id="8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86"/>
                          <a:stretch/>
                        </pic:blipFill>
                        <pic:spPr bwMode="auto">
                          <a:xfrm>
                            <a:off x="0" y="0"/>
                            <a:ext cx="4478655" cy="2398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A204-1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0F90EB11" wp14:editId="45969EA7">
                  <wp:extent cx="4124325" cy="1590552"/>
                  <wp:effectExtent l="0" t="0" r="0" b="0"/>
                  <wp:docPr id="89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9280" cy="159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0FCB">
              <w:rPr>
                <w:rFonts w:hint="eastAsia"/>
                <w:noProof/>
              </w:rPr>
              <w:drawing>
                <wp:inline distT="0" distB="0" distL="0" distR="0" wp14:anchorId="3E513E57" wp14:editId="4DD168FF">
                  <wp:extent cx="4143375" cy="2923873"/>
                  <wp:effectExtent l="0" t="0" r="0" b="0"/>
                  <wp:docPr id="90" name="图片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9199" cy="292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A204-2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noProof/>
              </w:rPr>
              <w:drawing>
                <wp:inline distT="0" distB="0" distL="0" distR="0" wp14:anchorId="75B5CCDC" wp14:editId="5A810609">
                  <wp:extent cx="4526280" cy="1428607"/>
                  <wp:effectExtent l="0" t="0" r="7620" b="635"/>
                  <wp:docPr id="91" name="图片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280" cy="1428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A204-3</w:t>
            </w:r>
          </w:p>
        </w:tc>
        <w:tc>
          <w:tcPr>
            <w:tcW w:w="7169" w:type="dxa"/>
          </w:tcPr>
          <w:p w:rsidR="00EF59B5" w:rsidRPr="00C50FCB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D179B0" wp14:editId="5936166C">
                  <wp:extent cx="4343400" cy="6451941"/>
                  <wp:effectExtent l="0" t="0" r="0" b="6350"/>
                  <wp:docPr id="252" name="图片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6451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A204-4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072400" wp14:editId="2BFCC3A8">
                  <wp:extent cx="4191000" cy="2152650"/>
                  <wp:effectExtent l="0" t="0" r="0" b="0"/>
                  <wp:docPr id="309" name="图片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A205-1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AEACB97" wp14:editId="3C91253D">
                  <wp:extent cx="4381500" cy="2762250"/>
                  <wp:effectExtent l="0" t="0" r="0" b="0"/>
                  <wp:docPr id="308" name="图片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noProof/>
              </w:rPr>
              <w:drawing>
                <wp:inline distT="0" distB="0" distL="0" distR="0" wp14:anchorId="274E76A5" wp14:editId="082A577C">
                  <wp:extent cx="4192899" cy="6505575"/>
                  <wp:effectExtent l="0" t="0" r="0" b="0"/>
                  <wp:docPr id="94" name="图片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2899" cy="650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5B6AE4B8" wp14:editId="2ED55B49">
                  <wp:extent cx="4143375" cy="3032870"/>
                  <wp:effectExtent l="0" t="0" r="0" b="0"/>
                  <wp:docPr id="95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436"/>
                          <a:stretch/>
                        </pic:blipFill>
                        <pic:spPr bwMode="auto">
                          <a:xfrm>
                            <a:off x="0" y="0"/>
                            <a:ext cx="4148357" cy="3036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C50FCB">
              <w:rPr>
                <w:noProof/>
              </w:rPr>
              <w:drawing>
                <wp:inline distT="0" distB="0" distL="0" distR="0" wp14:anchorId="4A1BBD56" wp14:editId="253B6077">
                  <wp:extent cx="4152900" cy="4552396"/>
                  <wp:effectExtent l="0" t="0" r="0" b="635"/>
                  <wp:docPr id="99" name="图片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455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A208-1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71F06EFF" wp14:editId="2FDF2E90">
                  <wp:extent cx="4483251" cy="2306782"/>
                  <wp:effectExtent l="0" t="0" r="0" b="0"/>
                  <wp:docPr id="100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10"/>
                          <a:stretch/>
                        </pic:blipFill>
                        <pic:spPr bwMode="auto">
                          <a:xfrm>
                            <a:off x="0" y="0"/>
                            <a:ext cx="4487545" cy="230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A209-1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noProof/>
              </w:rPr>
              <w:drawing>
                <wp:inline distT="0" distB="0" distL="0" distR="0" wp14:anchorId="200A22F4" wp14:editId="3FEBBFE9">
                  <wp:extent cx="4221281" cy="1057275"/>
                  <wp:effectExtent l="0" t="0" r="8255" b="0"/>
                  <wp:docPr id="101" name="图片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8406" cy="105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A210-1</w:t>
            </w:r>
          </w:p>
        </w:tc>
        <w:tc>
          <w:tcPr>
            <w:tcW w:w="7169" w:type="dxa"/>
          </w:tcPr>
          <w:p w:rsidR="00EF59B5" w:rsidRDefault="00EF59B5" w:rsidP="003833C9">
            <w:r w:rsidRPr="00C50FCB">
              <w:rPr>
                <w:rFonts w:hint="eastAsia"/>
                <w:noProof/>
              </w:rPr>
              <w:drawing>
                <wp:inline distT="0" distB="0" distL="0" distR="0" wp14:anchorId="522E1C3E" wp14:editId="4DFE651E">
                  <wp:extent cx="4478655" cy="2001981"/>
                  <wp:effectExtent l="0" t="0" r="0" b="0"/>
                  <wp:docPr id="102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68"/>
                          <a:stretch/>
                        </pic:blipFill>
                        <pic:spPr bwMode="auto">
                          <a:xfrm>
                            <a:off x="0" y="0"/>
                            <a:ext cx="4478655" cy="200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A211-1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C50FCB">
              <w:rPr>
                <w:rFonts w:hint="eastAsia"/>
                <w:noProof/>
              </w:rPr>
              <w:drawing>
                <wp:inline distT="0" distB="0" distL="0" distR="0" wp14:anchorId="337A0DA3" wp14:editId="6C69E29B">
                  <wp:extent cx="4488873" cy="1898073"/>
                  <wp:effectExtent l="0" t="0" r="6985" b="6985"/>
                  <wp:docPr id="103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96"/>
                          <a:stretch/>
                        </pic:blipFill>
                        <pic:spPr bwMode="auto">
                          <a:xfrm>
                            <a:off x="0" y="0"/>
                            <a:ext cx="4487545" cy="1897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A212-1</w:t>
            </w:r>
          </w:p>
        </w:tc>
        <w:tc>
          <w:tcPr>
            <w:tcW w:w="7169" w:type="dxa"/>
          </w:tcPr>
          <w:p w:rsidR="00EF59B5" w:rsidRDefault="00EF59B5" w:rsidP="003833C9">
            <w:r w:rsidRPr="008E3C52">
              <w:rPr>
                <w:rFonts w:hint="eastAsia"/>
                <w:noProof/>
              </w:rPr>
              <w:drawing>
                <wp:inline distT="0" distB="0" distL="0" distR="0" wp14:anchorId="35273D95" wp14:editId="3D725EE9">
                  <wp:extent cx="4436533" cy="1346746"/>
                  <wp:effectExtent l="0" t="0" r="2540" b="6350"/>
                  <wp:docPr id="10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1723" cy="134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A212-2</w:t>
            </w:r>
          </w:p>
        </w:tc>
        <w:tc>
          <w:tcPr>
            <w:tcW w:w="7169" w:type="dxa"/>
          </w:tcPr>
          <w:p w:rsidR="00EF59B5" w:rsidRDefault="00EF59B5" w:rsidP="003833C9">
            <w:r w:rsidRPr="008E3C52">
              <w:rPr>
                <w:noProof/>
              </w:rPr>
              <w:drawing>
                <wp:inline distT="0" distB="0" distL="0" distR="0" wp14:anchorId="67AFEC0E" wp14:editId="62FFC600">
                  <wp:extent cx="4229100" cy="2933700"/>
                  <wp:effectExtent l="0" t="0" r="0" b="0"/>
                  <wp:docPr id="105" name="图片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9100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C50FCB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A213-1</w:t>
            </w:r>
          </w:p>
        </w:tc>
        <w:tc>
          <w:tcPr>
            <w:tcW w:w="7169" w:type="dxa"/>
          </w:tcPr>
          <w:p w:rsidR="00EF59B5" w:rsidRDefault="00EF59B5" w:rsidP="003833C9">
            <w:r w:rsidRPr="008E3C52">
              <w:rPr>
                <w:noProof/>
              </w:rPr>
              <w:drawing>
                <wp:inline distT="0" distB="0" distL="0" distR="0" wp14:anchorId="095BE3F1" wp14:editId="25444448">
                  <wp:extent cx="4552950" cy="3990975"/>
                  <wp:effectExtent l="0" t="0" r="0" b="9525"/>
                  <wp:docPr id="106" name="图片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0" cy="399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46FC4CAE" wp14:editId="581696D6">
                  <wp:extent cx="4478655" cy="3157855"/>
                  <wp:effectExtent l="0" t="0" r="0" b="4445"/>
                  <wp:docPr id="107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315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A215-1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75A57198" wp14:editId="6703DCF6">
                  <wp:extent cx="4591050" cy="2924175"/>
                  <wp:effectExtent l="0" t="0" r="0" b="9525"/>
                  <wp:docPr id="108" name="图片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A215-2</w:t>
            </w:r>
          </w:p>
        </w:tc>
        <w:tc>
          <w:tcPr>
            <w:tcW w:w="7169" w:type="dxa"/>
          </w:tcPr>
          <w:p w:rsidR="00EF59B5" w:rsidRPr="00F203F0" w:rsidRDefault="00EF59B5" w:rsidP="003833C9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8E3C52"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1A40B63E" wp14:editId="3F9C1914">
                  <wp:extent cx="4305300" cy="5400675"/>
                  <wp:effectExtent l="0" t="0" r="0" b="9525"/>
                  <wp:docPr id="109" name="图片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540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4565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A215-3</w:t>
            </w:r>
          </w:p>
        </w:tc>
        <w:tc>
          <w:tcPr>
            <w:tcW w:w="7169" w:type="dxa"/>
          </w:tcPr>
          <w:p w:rsidR="00EF59B5" w:rsidRPr="008E3C52" w:rsidRDefault="00EF59B5" w:rsidP="003833C9">
            <w:pPr>
              <w:widowControl/>
              <w:jc w:val="left"/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627AE2B7" wp14:editId="1F586724">
                      <wp:simplePos x="0" y="0"/>
                      <wp:positionH relativeFrom="column">
                        <wp:posOffset>-60959</wp:posOffset>
                      </wp:positionH>
                      <wp:positionV relativeFrom="paragraph">
                        <wp:posOffset>2540</wp:posOffset>
                      </wp:positionV>
                      <wp:extent cx="4362450" cy="2457450"/>
                      <wp:effectExtent l="0" t="0" r="0" b="0"/>
                      <wp:wrapNone/>
                      <wp:docPr id="263" name="组合 2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62450" cy="2457450"/>
                                <a:chOff x="0" y="0"/>
                                <a:chExt cx="4943475" cy="2457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1" name="图片 26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43475" cy="2457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62" name="矩形 262"/>
                              <wps:cNvSpPr/>
                              <wps:spPr>
                                <a:xfrm>
                                  <a:off x="3276600" y="1581150"/>
                                  <a:ext cx="962025" cy="2571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74294E73" id="组合 263" o:spid="_x0000_s1026" style="position:absolute;left:0;text-align:left;margin-left:-4.8pt;margin-top:.2pt;width:343.5pt;height:193.5pt;z-index:251660288;mso-width-relative:margin" coordsize="49434,24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图片 261" o:spid="_x0000_s1027" type="#_x0000_t75" style="position:absolute;width:49434;height:2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">
                        <v:imagedata r:id="rId448" o:title=""/>
                      </v:shape>
                      <v:rect id="矩形 262" o:spid="_x0000_s1028" style="position:absolute;left:32766;top:15811;width:9620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" fillcolor="white [3212]" stroked="f" strokeweight="1pt"/>
                    </v:group>
                  </w:pict>
                </mc:Fallback>
              </mc:AlternateContent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1D798FB2" wp14:editId="5B8A5B4E">
                  <wp:extent cx="4516581" cy="5461647"/>
                  <wp:effectExtent l="0" t="0" r="0" b="5715"/>
                  <wp:docPr id="11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8103" cy="546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A217-1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65DDAFA7" wp14:editId="04A87E3A">
                  <wp:extent cx="4191000" cy="1251271"/>
                  <wp:effectExtent l="0" t="0" r="0" b="6350"/>
                  <wp:docPr id="111" name="图片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001" cy="1253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E3C52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4EFF2167" wp14:editId="2CB15E4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4200525" cy="504825"/>
                  <wp:effectExtent l="0" t="0" r="9525" b="0"/>
                  <wp:wrapSquare wrapText="bothSides"/>
                  <wp:docPr id="112" name="图片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50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2B7BDA23" wp14:editId="496C3799">
                  <wp:extent cx="4057650" cy="2609850"/>
                  <wp:effectExtent l="0" t="0" r="0" b="0"/>
                  <wp:docPr id="113" name="图片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65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A218-1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579DBBFA" wp14:editId="59414607">
                  <wp:extent cx="4581525" cy="5153025"/>
                  <wp:effectExtent l="0" t="0" r="9525" b="9525"/>
                  <wp:docPr id="115" name="图片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515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A219-1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38285D13" wp14:editId="7F877645">
                  <wp:extent cx="4133850" cy="2454052"/>
                  <wp:effectExtent l="0" t="0" r="0" b="3810"/>
                  <wp:docPr id="117" name="图片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825" cy="2455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E3C52">
              <w:rPr>
                <w:noProof/>
              </w:rPr>
              <w:drawing>
                <wp:inline distT="0" distB="0" distL="0" distR="0" wp14:anchorId="0AD12324" wp14:editId="143DC91D">
                  <wp:extent cx="4191000" cy="2208857"/>
                  <wp:effectExtent l="0" t="0" r="0" b="1270"/>
                  <wp:docPr id="118" name="图片 540" descr="QQ图片20150626095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QQ图片201506260951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489"/>
                          <a:stretch/>
                        </pic:blipFill>
                        <pic:spPr bwMode="auto">
                          <a:xfrm>
                            <a:off x="0" y="0"/>
                            <a:ext cx="4192781" cy="2209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A220-1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21591762" wp14:editId="71E2C6C4">
                  <wp:extent cx="4478867" cy="4487465"/>
                  <wp:effectExtent l="0" t="0" r="0" b="8890"/>
                  <wp:docPr id="120" name="图片 236" descr="C:\Users\95\Desktop\QQ图片201506281053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esktop\QQ图片201506281053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9072" cy="448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A221-1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23F047F0" wp14:editId="54048A0B">
                  <wp:extent cx="4143375" cy="1813423"/>
                  <wp:effectExtent l="0" t="0" r="0" b="0"/>
                  <wp:docPr id="121" name="图片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7398" cy="1815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E3C52">
              <w:rPr>
                <w:noProof/>
              </w:rPr>
              <w:lastRenderedPageBreak/>
              <w:drawing>
                <wp:inline distT="0" distB="0" distL="0" distR="0" wp14:anchorId="4D30A941" wp14:editId="5ED9F39C">
                  <wp:extent cx="4219575" cy="5791200"/>
                  <wp:effectExtent l="0" t="0" r="9525" b="0"/>
                  <wp:docPr id="122" name="图片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57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A222-1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6A638F12" wp14:editId="087498DB">
                  <wp:extent cx="4321447" cy="3269673"/>
                  <wp:effectExtent l="0" t="0" r="3175" b="6985"/>
                  <wp:docPr id="124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2697" cy="3270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A223-1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7C18D1F0" wp14:editId="5F3ACFDC">
                  <wp:extent cx="4487545" cy="1947545"/>
                  <wp:effectExtent l="0" t="0" r="8255" b="0"/>
                  <wp:docPr id="125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194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A223-2</w:t>
            </w:r>
          </w:p>
        </w:tc>
        <w:tc>
          <w:tcPr>
            <w:tcW w:w="7169" w:type="dxa"/>
          </w:tcPr>
          <w:p w:rsidR="00EF59B5" w:rsidRPr="008E3C52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450582" wp14:editId="68F13D37">
                  <wp:extent cx="4427186" cy="7372350"/>
                  <wp:effectExtent l="0" t="0" r="0" b="0"/>
                  <wp:docPr id="244" name="图片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7186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A224-1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09C663E4" wp14:editId="1AF2CD70">
                  <wp:extent cx="4495800" cy="1552575"/>
                  <wp:effectExtent l="0" t="0" r="0" b="9525"/>
                  <wp:docPr id="126" name="图片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A225-1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6FC01096" wp14:editId="36492E99">
                  <wp:extent cx="4484751" cy="3532909"/>
                  <wp:effectExtent l="0" t="0" r="0" b="0"/>
                  <wp:docPr id="678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73"/>
                          <a:stretch/>
                        </pic:blipFill>
                        <pic:spPr bwMode="auto">
                          <a:xfrm>
                            <a:off x="0" y="0"/>
                            <a:ext cx="4487545" cy="353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A225-2</w:t>
            </w:r>
          </w:p>
        </w:tc>
        <w:tc>
          <w:tcPr>
            <w:tcW w:w="7169" w:type="dxa"/>
          </w:tcPr>
          <w:p w:rsidR="00EF59B5" w:rsidRPr="00A62EBC" w:rsidRDefault="00EF59B5" w:rsidP="003833C9">
            <w:pPr>
              <w:rPr>
                <w:noProof/>
                <w:highlight w:val="yellow"/>
              </w:rPr>
            </w:pPr>
            <w:r w:rsidRPr="008E3C52">
              <w:rPr>
                <w:noProof/>
              </w:rPr>
              <w:drawing>
                <wp:inline distT="0" distB="0" distL="0" distR="0" wp14:anchorId="308D70D6" wp14:editId="3D2E7FA2">
                  <wp:extent cx="4238625" cy="1819275"/>
                  <wp:effectExtent l="0" t="0" r="9525" b="9525"/>
                  <wp:docPr id="679" name="图片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0A367D" w:rsidRDefault="00EF59B5" w:rsidP="003833C9">
            <w:pPr>
              <w:rPr>
                <w:sz w:val="22"/>
              </w:rPr>
            </w:pPr>
            <w:r w:rsidRPr="000A367D">
              <w:rPr>
                <w:rFonts w:hint="eastAsia"/>
                <w:sz w:val="22"/>
              </w:rPr>
              <w:lastRenderedPageBreak/>
              <w:t>A22</w:t>
            </w:r>
            <w:r>
              <w:rPr>
                <w:rFonts w:hint="eastAsia"/>
                <w:sz w:val="22"/>
              </w:rPr>
              <w:t>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noProof/>
              </w:rPr>
              <w:drawing>
                <wp:inline distT="0" distB="0" distL="0" distR="0" wp14:anchorId="3BE3450A" wp14:editId="18DC6CA6">
                  <wp:extent cx="4048125" cy="2430859"/>
                  <wp:effectExtent l="0" t="0" r="0" b="7620"/>
                  <wp:docPr id="681" name="图片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24308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0A367D" w:rsidRDefault="00EF59B5" w:rsidP="003833C9">
            <w:pPr>
              <w:rPr>
                <w:sz w:val="22"/>
              </w:rPr>
            </w:pPr>
            <w:r w:rsidRPr="000A367D">
              <w:rPr>
                <w:rFonts w:hint="eastAsia"/>
                <w:sz w:val="22"/>
              </w:rPr>
              <w:t>A22</w:t>
            </w:r>
            <w:r>
              <w:rPr>
                <w:rFonts w:hint="eastAsia"/>
                <w:sz w:val="22"/>
              </w:rPr>
              <w:t>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5B40D1E1" wp14:editId="60C079B5">
                  <wp:extent cx="4480613" cy="2078182"/>
                  <wp:effectExtent l="0" t="0" r="0" b="0"/>
                  <wp:docPr id="682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07"/>
                          <a:stretch/>
                        </pic:blipFill>
                        <pic:spPr bwMode="auto">
                          <a:xfrm>
                            <a:off x="0" y="0"/>
                            <a:ext cx="4478655" cy="2077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0A367D" w:rsidRDefault="00EF59B5" w:rsidP="003833C9">
            <w:pPr>
              <w:rPr>
                <w:sz w:val="22"/>
              </w:rPr>
            </w:pPr>
            <w:r w:rsidRPr="000A367D">
              <w:rPr>
                <w:rFonts w:hint="eastAsia"/>
                <w:sz w:val="22"/>
              </w:rPr>
              <w:t>A22</w:t>
            </w:r>
            <w:r>
              <w:rPr>
                <w:rFonts w:hint="eastAsia"/>
                <w:sz w:val="22"/>
              </w:rPr>
              <w:t>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5309EDD8" wp14:editId="3EF6502F">
                  <wp:extent cx="4487545" cy="2819400"/>
                  <wp:effectExtent l="0" t="0" r="8255" b="0"/>
                  <wp:docPr id="683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0A367D" w:rsidRDefault="00EF59B5" w:rsidP="003833C9">
            <w:pPr>
              <w:rPr>
                <w:sz w:val="22"/>
              </w:rPr>
            </w:pPr>
            <w:r w:rsidRPr="000A367D">
              <w:rPr>
                <w:rFonts w:hint="eastAsia"/>
                <w:sz w:val="22"/>
              </w:rPr>
              <w:lastRenderedPageBreak/>
              <w:t>A22</w:t>
            </w:r>
            <w:r>
              <w:rPr>
                <w:rFonts w:hint="eastAsia"/>
                <w:sz w:val="22"/>
              </w:rPr>
              <w:t>7-3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0A6EF751" wp14:editId="5E12828A">
                  <wp:extent cx="4487545" cy="4775200"/>
                  <wp:effectExtent l="0" t="0" r="8255" b="6350"/>
                  <wp:docPr id="684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477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0A367D" w:rsidRDefault="00EF59B5" w:rsidP="003833C9">
            <w:pPr>
              <w:rPr>
                <w:sz w:val="22"/>
              </w:rPr>
            </w:pPr>
            <w:r w:rsidRPr="000A367D">
              <w:rPr>
                <w:rFonts w:hint="eastAsia"/>
                <w:sz w:val="22"/>
              </w:rPr>
              <w:t>A22</w:t>
            </w:r>
            <w:r>
              <w:rPr>
                <w:rFonts w:hint="eastAsia"/>
                <w:sz w:val="22"/>
              </w:rPr>
              <w:t>7-4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0726D71B" wp14:editId="7816DAA8">
                  <wp:extent cx="4482572" cy="2302933"/>
                  <wp:effectExtent l="0" t="0" r="0" b="2540"/>
                  <wp:docPr id="685" name="图片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572" cy="230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A228-1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1FCF538C" wp14:editId="6FC4E6B7">
                  <wp:extent cx="4478655" cy="2895600"/>
                  <wp:effectExtent l="0" t="0" r="0" b="0"/>
                  <wp:docPr id="686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A228-2</w:t>
            </w:r>
          </w:p>
        </w:tc>
        <w:tc>
          <w:tcPr>
            <w:tcW w:w="7169" w:type="dxa"/>
          </w:tcPr>
          <w:p w:rsidR="00EF59B5" w:rsidRPr="008E3C52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D3F7E8" wp14:editId="31DA822F">
                  <wp:extent cx="4257675" cy="2971800"/>
                  <wp:effectExtent l="0" t="0" r="9525" b="0"/>
                  <wp:docPr id="174" name="图片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67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A229-1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26C10524" wp14:editId="55EEF52B">
                  <wp:extent cx="4362450" cy="1541668"/>
                  <wp:effectExtent l="0" t="0" r="0" b="1905"/>
                  <wp:docPr id="689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85"/>
                          <a:stretch/>
                        </pic:blipFill>
                        <pic:spPr bwMode="auto">
                          <a:xfrm>
                            <a:off x="0" y="0"/>
                            <a:ext cx="4363685" cy="154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E3C52">
              <w:rPr>
                <w:noProof/>
              </w:rPr>
              <w:lastRenderedPageBreak/>
              <w:drawing>
                <wp:inline distT="0" distB="0" distL="0" distR="0" wp14:anchorId="4B404A36" wp14:editId="7C6BE06A">
                  <wp:extent cx="4062584" cy="3133725"/>
                  <wp:effectExtent l="0" t="0" r="0" b="0"/>
                  <wp:docPr id="855" name="图片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584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A229-2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8E3C52">
              <w:rPr>
                <w:rFonts w:hint="eastAsia"/>
                <w:noProof/>
              </w:rPr>
              <w:drawing>
                <wp:inline distT="0" distB="0" distL="0" distR="0" wp14:anchorId="518D4ACD" wp14:editId="347B83E6">
                  <wp:extent cx="4488873" cy="2119746"/>
                  <wp:effectExtent l="0" t="0" r="6985" b="0"/>
                  <wp:docPr id="690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6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42"/>
                          <a:stretch/>
                        </pic:blipFill>
                        <pic:spPr bwMode="auto">
                          <a:xfrm>
                            <a:off x="0" y="0"/>
                            <a:ext cx="4487545" cy="2119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A230-1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017FD7D7" wp14:editId="2087F8F2">
                  <wp:extent cx="4487545" cy="2074545"/>
                  <wp:effectExtent l="0" t="0" r="8255" b="1905"/>
                  <wp:docPr id="691" name="图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207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1B662B57" wp14:editId="39997C43">
                  <wp:extent cx="4371975" cy="3314700"/>
                  <wp:effectExtent l="0" t="0" r="9525" b="0"/>
                  <wp:docPr id="692" name="图片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7355">
              <w:rPr>
                <w:noProof/>
              </w:rPr>
              <w:lastRenderedPageBreak/>
              <w:drawing>
                <wp:inline distT="0" distB="0" distL="0" distR="0" wp14:anchorId="5040FBC1" wp14:editId="6807025D">
                  <wp:extent cx="4445284" cy="5372100"/>
                  <wp:effectExtent l="0" t="0" r="0" b="0"/>
                  <wp:docPr id="693" name="图片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284" cy="537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6FF28F29" wp14:editId="476B0EE1">
                  <wp:extent cx="4572000" cy="2733675"/>
                  <wp:effectExtent l="0" t="0" r="0" b="9525"/>
                  <wp:docPr id="694" name="图片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73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7126B8A9" wp14:editId="75870CF3">
                  <wp:extent cx="4438650" cy="2200275"/>
                  <wp:effectExtent l="0" t="0" r="0" b="9525"/>
                  <wp:docPr id="695" name="图片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220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A23</w:t>
            </w:r>
            <w:r>
              <w:rPr>
                <w:rFonts w:hint="eastAsia"/>
                <w:sz w:val="22"/>
              </w:rPr>
              <w:t>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5908B34C" wp14:editId="3DD34F8A">
                  <wp:extent cx="4649492" cy="2381250"/>
                  <wp:effectExtent l="0" t="0" r="0" b="0"/>
                  <wp:docPr id="696" name="图片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492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6E9F2E4E" wp14:editId="6BC069FC">
                  <wp:extent cx="4429125" cy="3848100"/>
                  <wp:effectExtent l="0" t="0" r="9525" b="0"/>
                  <wp:docPr id="697" name="图片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384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A23</w:t>
            </w:r>
            <w:r>
              <w:rPr>
                <w:rFonts w:hint="eastAsia"/>
                <w:sz w:val="22"/>
              </w:rPr>
              <w:t>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4FAEC7EE" wp14:editId="7F38D823">
                  <wp:extent cx="4572000" cy="2971800"/>
                  <wp:effectExtent l="0" t="0" r="0" b="0"/>
                  <wp:docPr id="698" name="图片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42C8BF62" wp14:editId="2A62F86E">
                  <wp:extent cx="4495800" cy="3028950"/>
                  <wp:effectExtent l="0" t="0" r="0" b="0"/>
                  <wp:docPr id="699" name="图片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302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31E16808" wp14:editId="2F60CD1B">
                  <wp:extent cx="4124325" cy="5906556"/>
                  <wp:effectExtent l="0" t="0" r="0" b="0"/>
                  <wp:docPr id="700" name="图片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5906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A23</w:t>
            </w:r>
            <w:r>
              <w:rPr>
                <w:rFonts w:hint="eastAsia"/>
                <w:sz w:val="22"/>
              </w:rPr>
              <w:t>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2FA94240" wp14:editId="0B5F68FF">
                  <wp:extent cx="4481946" cy="2140527"/>
                  <wp:effectExtent l="0" t="0" r="0" b="0"/>
                  <wp:docPr id="701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29"/>
                          <a:stretch/>
                        </pic:blipFill>
                        <pic:spPr bwMode="auto">
                          <a:xfrm>
                            <a:off x="0" y="0"/>
                            <a:ext cx="4478655" cy="213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A23</w:t>
            </w:r>
            <w:r>
              <w:rPr>
                <w:rFonts w:hint="eastAsia"/>
                <w:sz w:val="22"/>
              </w:rPr>
              <w:t>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664BA6A5" wp14:editId="7F4507FE">
                  <wp:extent cx="4581525" cy="2266950"/>
                  <wp:effectExtent l="0" t="0" r="9525" b="0"/>
                  <wp:docPr id="702" name="图片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A23</w:t>
            </w:r>
            <w:r>
              <w:rPr>
                <w:rFonts w:hint="eastAsia"/>
                <w:sz w:val="22"/>
              </w:rPr>
              <w:t>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16508560" wp14:editId="2A196F25">
                  <wp:extent cx="4481946" cy="1281546"/>
                  <wp:effectExtent l="0" t="0" r="0" b="0"/>
                  <wp:docPr id="703" name="图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87"/>
                          <a:stretch/>
                        </pic:blipFill>
                        <pic:spPr bwMode="auto">
                          <a:xfrm>
                            <a:off x="0" y="0"/>
                            <a:ext cx="4478655" cy="128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</w:t>
            </w:r>
            <w:r>
              <w:rPr>
                <w:rFonts w:hint="eastAsia"/>
                <w:sz w:val="22"/>
              </w:rPr>
              <w:t>40-1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2CC9ABEB" wp14:editId="4FD5292B">
                  <wp:extent cx="4487545" cy="1964055"/>
                  <wp:effectExtent l="0" t="0" r="8255" b="0"/>
                  <wp:docPr id="704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3F992572" wp14:editId="713E638C">
                  <wp:extent cx="4410075" cy="4410075"/>
                  <wp:effectExtent l="0" t="0" r="9525" b="9525"/>
                  <wp:docPr id="706" name="图片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0075" cy="441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017DE999" wp14:editId="5677503F">
                  <wp:extent cx="4276725" cy="4581525"/>
                  <wp:effectExtent l="0" t="0" r="9525" b="9525"/>
                  <wp:docPr id="707" name="图片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458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</w:t>
            </w:r>
            <w:r>
              <w:rPr>
                <w:rFonts w:hint="eastAsia"/>
                <w:sz w:val="22"/>
              </w:rPr>
              <w:t>43-1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3A4E6D89" wp14:editId="6DCCEE3E">
                  <wp:extent cx="4220003" cy="2181225"/>
                  <wp:effectExtent l="0" t="0" r="9525" b="0"/>
                  <wp:docPr id="708" name="图片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0003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69DCB9AE" wp14:editId="53CC3D79">
                  <wp:extent cx="4171950" cy="1714500"/>
                  <wp:effectExtent l="0" t="0" r="0" b="0"/>
                  <wp:docPr id="709" name="图片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</w:t>
            </w:r>
            <w:r>
              <w:rPr>
                <w:rFonts w:hint="eastAsia"/>
                <w:sz w:val="22"/>
              </w:rPr>
              <w:t>44-1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5D5F2F0F" wp14:editId="279D4611">
                  <wp:extent cx="4223173" cy="3686175"/>
                  <wp:effectExtent l="0" t="0" r="6350" b="0"/>
                  <wp:docPr id="710" name="图片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3173" cy="368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</w:t>
            </w:r>
            <w:r>
              <w:rPr>
                <w:rFonts w:hint="eastAsia"/>
                <w:sz w:val="22"/>
              </w:rPr>
              <w:t>44-2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noProof/>
              </w:rPr>
              <w:drawing>
                <wp:inline distT="0" distB="0" distL="0" distR="0" wp14:anchorId="5795B811" wp14:editId="25C33F5E">
                  <wp:extent cx="4439445" cy="1420091"/>
                  <wp:effectExtent l="0" t="0" r="0" b="8890"/>
                  <wp:docPr id="711" name="图片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4"/>
                          <a:srcRect b="10088"/>
                          <a:stretch/>
                        </pic:blipFill>
                        <pic:spPr bwMode="auto">
                          <a:xfrm>
                            <a:off x="0" y="0"/>
                            <a:ext cx="4448175" cy="1422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4E62AECC" wp14:editId="3AD8A40C">
                  <wp:extent cx="4485449" cy="1981200"/>
                  <wp:effectExtent l="0" t="0" r="0" b="0"/>
                  <wp:docPr id="712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11"/>
                          <a:stretch/>
                        </pic:blipFill>
                        <pic:spPr bwMode="auto">
                          <a:xfrm>
                            <a:off x="0" y="0"/>
                            <a:ext cx="4487545" cy="1982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</w:t>
            </w:r>
            <w:r>
              <w:rPr>
                <w:rFonts w:hint="eastAsia"/>
                <w:sz w:val="22"/>
              </w:rPr>
              <w:t>46-1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241A3555" wp14:editId="1C7CB09C">
                  <wp:extent cx="4487545" cy="3479800"/>
                  <wp:effectExtent l="0" t="0" r="8255" b="6350"/>
                  <wp:docPr id="713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347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47-1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76900305" wp14:editId="0DD0D96B">
                  <wp:extent cx="4488873" cy="4281055"/>
                  <wp:effectExtent l="0" t="0" r="6985" b="5715"/>
                  <wp:docPr id="714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39"/>
                          <a:stretch/>
                        </pic:blipFill>
                        <pic:spPr bwMode="auto">
                          <a:xfrm>
                            <a:off x="0" y="0"/>
                            <a:ext cx="4487545" cy="4279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Pr="008E3C88" w:rsidRDefault="00EF59B5" w:rsidP="003833C9">
            <w:pPr>
              <w:rPr>
                <w:sz w:val="22"/>
              </w:rPr>
            </w:pPr>
            <w:r w:rsidRPr="008E3C88">
              <w:rPr>
                <w:rFonts w:hint="eastAsia"/>
                <w:sz w:val="22"/>
              </w:rPr>
              <w:t>A2</w:t>
            </w:r>
            <w:r>
              <w:rPr>
                <w:rFonts w:hint="eastAsia"/>
                <w:sz w:val="22"/>
              </w:rPr>
              <w:t>47-2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 w:rsidRPr="00197355">
              <w:rPr>
                <w:rFonts w:hint="eastAsia"/>
                <w:noProof/>
              </w:rPr>
              <w:drawing>
                <wp:inline distT="0" distB="0" distL="0" distR="0" wp14:anchorId="2031A86D" wp14:editId="2C172D2C">
                  <wp:extent cx="4487545" cy="3835400"/>
                  <wp:effectExtent l="0" t="0" r="8255" b="0"/>
                  <wp:docPr id="715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383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A248-1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2CC715" wp14:editId="20DE18CB">
                  <wp:extent cx="4219333" cy="2257425"/>
                  <wp:effectExtent l="0" t="0" r="0" b="0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333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A249-1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69E503" wp14:editId="10835F96">
                  <wp:extent cx="4470400" cy="2177457"/>
                  <wp:effectExtent l="0" t="0" r="6350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826" cy="2177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A249-2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F6B983" wp14:editId="06379D07">
                  <wp:extent cx="4366260" cy="1853793"/>
                  <wp:effectExtent l="0" t="0" r="0" b="0"/>
                  <wp:docPr id="273" name="图片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60" cy="185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A250-1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8FBF21" wp14:editId="0BA42790">
                  <wp:extent cx="4191000" cy="2343150"/>
                  <wp:effectExtent l="0" t="0" r="0" b="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t>A251-1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8E793C" wp14:editId="7BCDB5EE">
                  <wp:extent cx="4219575" cy="2853903"/>
                  <wp:effectExtent l="0" t="0" r="0" b="3810"/>
                  <wp:docPr id="446" name="图片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2853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A252-1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DC96213" wp14:editId="51C43B0F">
                  <wp:extent cx="4481946" cy="2701636"/>
                  <wp:effectExtent l="0" t="0" r="0" b="381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578"/>
                          <a:stretch/>
                        </pic:blipFill>
                        <pic:spPr bwMode="auto">
                          <a:xfrm>
                            <a:off x="0" y="0"/>
                            <a:ext cx="4478655" cy="269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lastRenderedPageBreak/>
              <w:t>A252-2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1A8537" wp14:editId="447575DB">
                  <wp:extent cx="4460992" cy="1974273"/>
                  <wp:effectExtent l="0" t="0" r="0" b="6985"/>
                  <wp:docPr id="269" name="图片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5" cstate="print"/>
                          <a:srcRect b="5000"/>
                          <a:stretch/>
                        </pic:blipFill>
                        <pic:spPr bwMode="auto">
                          <a:xfrm>
                            <a:off x="0" y="0"/>
                            <a:ext cx="4463244" cy="1975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t>A253-1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373B88" wp14:editId="06F3BC9B">
                  <wp:extent cx="4248150" cy="2428875"/>
                  <wp:effectExtent l="0" t="0" r="0" b="9525"/>
                  <wp:docPr id="134" name="图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A254-1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F9744E0" wp14:editId="793A128C">
                  <wp:extent cx="4478655" cy="2853055"/>
                  <wp:effectExtent l="0" t="0" r="0" b="4445"/>
                  <wp:docPr id="135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85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A255-1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3E68882" wp14:editId="7E0FC29B">
                  <wp:extent cx="4487545" cy="2395855"/>
                  <wp:effectExtent l="0" t="0" r="8255" b="4445"/>
                  <wp:docPr id="136" name="图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239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5</w:t>
            </w:r>
            <w:r w:rsidRPr="00757A03">
              <w:rPr>
                <w:sz w:val="22"/>
              </w:rPr>
              <w:t>6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DA9BD47" wp14:editId="33CF2822">
                  <wp:extent cx="4379394" cy="2341418"/>
                  <wp:effectExtent l="0" t="0" r="2540" b="1905"/>
                  <wp:docPr id="137" name="图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625"/>
                          <a:stretch/>
                        </pic:blipFill>
                        <pic:spPr bwMode="auto">
                          <a:xfrm>
                            <a:off x="0" y="0"/>
                            <a:ext cx="4386034" cy="2344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5</w:t>
            </w:r>
            <w:r w:rsidRPr="00757A03">
              <w:rPr>
                <w:sz w:val="22"/>
              </w:rPr>
              <w:t>6</w:t>
            </w:r>
            <w:r>
              <w:rPr>
                <w:rFonts w:hint="eastAsia"/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4363F0" wp14:editId="0D5DC1E3">
                  <wp:extent cx="4276725" cy="1657350"/>
                  <wp:effectExtent l="0" t="0" r="9525" b="0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65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A257-1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0E3D0D1" wp14:editId="1ECEDA57">
                  <wp:extent cx="4485653" cy="2168236"/>
                  <wp:effectExtent l="0" t="0" r="0" b="3810"/>
                  <wp:docPr id="139" name="图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45"/>
                          <a:stretch/>
                        </pic:blipFill>
                        <pic:spPr bwMode="auto">
                          <a:xfrm>
                            <a:off x="0" y="0"/>
                            <a:ext cx="4487545" cy="2169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A258-1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9AEB1D" wp14:editId="523A7127">
                  <wp:extent cx="4200525" cy="1110570"/>
                  <wp:effectExtent l="0" t="0" r="0" b="0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111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5</w:t>
            </w:r>
            <w:r w:rsidRPr="00757A03">
              <w:rPr>
                <w:sz w:val="22"/>
              </w:rPr>
              <w:t>9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13D929" wp14:editId="3F7EBFBA">
                  <wp:extent cx="4200525" cy="4467225"/>
                  <wp:effectExtent l="0" t="0" r="9525" b="9525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446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6</w:t>
            </w:r>
            <w:r w:rsidRPr="00BF6CB3">
              <w:rPr>
                <w:sz w:val="22"/>
              </w:rPr>
              <w:t>0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8E277F" wp14:editId="748E26AC">
                  <wp:extent cx="4253458" cy="1304925"/>
                  <wp:effectExtent l="0" t="0" r="0" b="0"/>
                  <wp:docPr id="516" name="图片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3458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6</w:t>
            </w:r>
            <w:r w:rsidRPr="00BF6CB3">
              <w:rPr>
                <w:sz w:val="22"/>
              </w:rPr>
              <w:t>0</w:t>
            </w:r>
            <w:r>
              <w:rPr>
                <w:rFonts w:hint="eastAsia"/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6E9849" wp14:editId="09D4EF7B">
                  <wp:extent cx="4305300" cy="3430634"/>
                  <wp:effectExtent l="0" t="0" r="0" b="0"/>
                  <wp:docPr id="604" name="图片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3430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6</w:t>
            </w:r>
            <w:r w:rsidRPr="00BF6CB3">
              <w:rPr>
                <w:sz w:val="22"/>
              </w:rPr>
              <w:t>0</w:t>
            </w:r>
            <w:r>
              <w:rPr>
                <w:rFonts w:hint="eastAsia"/>
                <w:sz w:val="22"/>
              </w:rPr>
              <w:t>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F3F5AF" wp14:editId="522516A9">
                  <wp:extent cx="4419600" cy="3314700"/>
                  <wp:effectExtent l="0" t="0" r="0" b="0"/>
                  <wp:docPr id="187" name="图片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331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</w:t>
            </w:r>
            <w:r>
              <w:rPr>
                <w:rFonts w:hint="eastAsia"/>
                <w:sz w:val="22"/>
              </w:rPr>
              <w:t>6</w:t>
            </w:r>
            <w:r w:rsidRPr="00BF6CB3">
              <w:rPr>
                <w:sz w:val="22"/>
              </w:rPr>
              <w:t>1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E3344C" wp14:editId="6E5A3ED1">
                  <wp:extent cx="4238625" cy="3933825"/>
                  <wp:effectExtent l="0" t="0" r="9525" b="9525"/>
                  <wp:docPr id="142" name="图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393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A261-2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28D7D5" wp14:editId="14ECBC41">
                  <wp:extent cx="4524375" cy="2609850"/>
                  <wp:effectExtent l="0" t="0" r="9525" b="0"/>
                  <wp:docPr id="428" name="图片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A262-1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8FED417" wp14:editId="431B6553">
                  <wp:extent cx="4487545" cy="1862455"/>
                  <wp:effectExtent l="0" t="0" r="8255" b="4445"/>
                  <wp:docPr id="143" name="图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D0AFB5F" wp14:editId="795A134C">
                  <wp:extent cx="4487545" cy="2736272"/>
                  <wp:effectExtent l="0" t="0" r="8255" b="6985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02"/>
                          <a:stretch/>
                        </pic:blipFill>
                        <pic:spPr bwMode="auto">
                          <a:xfrm>
                            <a:off x="0" y="0"/>
                            <a:ext cx="4487545" cy="2736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sz w:val="22"/>
              </w:rPr>
              <w:t>A2</w:t>
            </w:r>
            <w:r>
              <w:rPr>
                <w:rFonts w:hint="eastAsia"/>
                <w:sz w:val="22"/>
              </w:rPr>
              <w:t>6</w:t>
            </w:r>
            <w:r w:rsidRPr="00BF6CB3">
              <w:rPr>
                <w:sz w:val="22"/>
              </w:rPr>
              <w:t>4</w:t>
            </w:r>
            <w:r>
              <w:rPr>
                <w:rFonts w:hint="eastAsia"/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FA335C3" wp14:editId="035223BB">
                  <wp:extent cx="4478655" cy="1591945"/>
                  <wp:effectExtent l="0" t="0" r="0" b="8255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591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A264-2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1315EA8" wp14:editId="5E08FC78">
                  <wp:extent cx="4419091" cy="3193473"/>
                  <wp:effectExtent l="0" t="0" r="635" b="6985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26"/>
                          <a:stretch/>
                        </pic:blipFill>
                        <pic:spPr bwMode="auto">
                          <a:xfrm>
                            <a:off x="0" y="0"/>
                            <a:ext cx="4418319" cy="319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9CA633A" wp14:editId="044D746D">
                  <wp:extent cx="4476205" cy="1655618"/>
                  <wp:effectExtent l="0" t="0" r="635" b="1905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22"/>
                          <a:stretch/>
                        </pic:blipFill>
                        <pic:spPr bwMode="auto">
                          <a:xfrm>
                            <a:off x="0" y="0"/>
                            <a:ext cx="4478655" cy="1656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A266-1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A783099" wp14:editId="5FED1D7F">
                  <wp:extent cx="4478655" cy="1879600"/>
                  <wp:effectExtent l="0" t="0" r="0" b="6350"/>
                  <wp:docPr id="148" name="图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A267-1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9168A8" wp14:editId="3368AE81">
                  <wp:extent cx="4562475" cy="2828925"/>
                  <wp:effectExtent l="0" t="0" r="9525" b="9525"/>
                  <wp:docPr id="421" name="图片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247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FB4A8D" wp14:editId="3067EC33">
                  <wp:extent cx="4105275" cy="2905125"/>
                  <wp:effectExtent l="19050" t="0" r="9525" b="0"/>
                  <wp:docPr id="426" name="图片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A267-3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DD265D" wp14:editId="48157C5A">
                  <wp:extent cx="4126813" cy="6096000"/>
                  <wp:effectExtent l="0" t="0" r="7620" b="0"/>
                  <wp:docPr id="149" name="图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6813" cy="60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7B5055DE" wp14:editId="53FB294C">
                  <wp:extent cx="4203264" cy="5886450"/>
                  <wp:effectExtent l="0" t="0" r="6985" b="0"/>
                  <wp:docPr id="626" name="图片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264" cy="588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56C27FE" wp14:editId="01471DE2">
                  <wp:extent cx="4481946" cy="1295400"/>
                  <wp:effectExtent l="0" t="0" r="0" b="0"/>
                  <wp:docPr id="150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007"/>
                          <a:stretch/>
                        </pic:blipFill>
                        <pic:spPr bwMode="auto">
                          <a:xfrm>
                            <a:off x="0" y="0"/>
                            <a:ext cx="4478655" cy="1294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A268-2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0521C14" wp14:editId="090BEEDB">
                  <wp:extent cx="4428067" cy="2361241"/>
                  <wp:effectExtent l="0" t="0" r="0" b="1270"/>
                  <wp:docPr id="151" name="图片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8404" cy="236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A268-3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D70065" wp14:editId="3836E0B2">
                  <wp:extent cx="4101694" cy="2295525"/>
                  <wp:effectExtent l="0" t="0" r="0" b="0"/>
                  <wp:docPr id="623" name="图片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1694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C56DF20" wp14:editId="1BBA9150">
                  <wp:extent cx="4444826" cy="4124325"/>
                  <wp:effectExtent l="0" t="0" r="0" b="0"/>
                  <wp:docPr id="181" name="图片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710" cy="4127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A269-1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F6576DD" wp14:editId="528DDD17">
                  <wp:extent cx="4476224" cy="2223655"/>
                  <wp:effectExtent l="0" t="0" r="635" b="5715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65"/>
                          <a:stretch/>
                        </pic:blipFill>
                        <pic:spPr bwMode="auto">
                          <a:xfrm>
                            <a:off x="0" y="0"/>
                            <a:ext cx="4478655" cy="2224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A270-1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767AF45" wp14:editId="4FBBC3D4">
                  <wp:extent cx="4478655" cy="1946563"/>
                  <wp:effectExtent l="0" t="0" r="0" b="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66"/>
                          <a:stretch/>
                        </pic:blipFill>
                        <pic:spPr bwMode="auto">
                          <a:xfrm>
                            <a:off x="0" y="0"/>
                            <a:ext cx="4478655" cy="1946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A270-2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548D14" wp14:editId="53B53C23">
                  <wp:extent cx="4200525" cy="2705100"/>
                  <wp:effectExtent l="0" t="0" r="9525" b="0"/>
                  <wp:docPr id="625" name="图片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A270-3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D0FEED" wp14:editId="6ED0BFBC">
                  <wp:extent cx="4591050" cy="5362575"/>
                  <wp:effectExtent l="0" t="0" r="0" b="9525"/>
                  <wp:docPr id="266" name="图片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536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A270-4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587007" wp14:editId="30CEA991">
                  <wp:extent cx="4505325" cy="5048250"/>
                  <wp:effectExtent l="0" t="0" r="9525" b="0"/>
                  <wp:docPr id="265" name="图片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504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t>A271-1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34BDE2C" wp14:editId="1096DDD5">
                  <wp:extent cx="4474954" cy="2576946"/>
                  <wp:effectExtent l="0" t="0" r="1905" b="0"/>
                  <wp:docPr id="155" name="图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92"/>
                          <a:stretch/>
                        </pic:blipFill>
                        <pic:spPr bwMode="auto">
                          <a:xfrm>
                            <a:off x="0" y="0"/>
                            <a:ext cx="4478655" cy="2579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A272-1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6C8EF6E" wp14:editId="6595F82B">
                  <wp:extent cx="4453467" cy="3446540"/>
                  <wp:effectExtent l="0" t="0" r="4445" b="1905"/>
                  <wp:docPr id="156" name="图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3700" cy="344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A273-1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5E8614" wp14:editId="564A7BCA">
                  <wp:extent cx="4600575" cy="3867150"/>
                  <wp:effectExtent l="0" t="0" r="9525" b="0"/>
                  <wp:docPr id="424" name="图片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86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A273-2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7BDC03" wp14:editId="64B41A95">
                  <wp:extent cx="4533900" cy="4029075"/>
                  <wp:effectExtent l="0" t="0" r="0" b="9525"/>
                  <wp:docPr id="422" name="图片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402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A273-3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6CA882" wp14:editId="1F898707">
                  <wp:extent cx="4311595" cy="2057400"/>
                  <wp:effectExtent l="0" t="0" r="0" b="0"/>
                  <wp:docPr id="429" name="图片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59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A274-1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A0DDE7F" wp14:editId="011DAEDE">
                  <wp:extent cx="4114800" cy="2293859"/>
                  <wp:effectExtent l="0" t="0" r="0" b="0"/>
                  <wp:docPr id="157" name="图片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72"/>
                          <a:stretch/>
                        </pic:blipFill>
                        <pic:spPr bwMode="auto">
                          <a:xfrm>
                            <a:off x="0" y="0"/>
                            <a:ext cx="4115965" cy="2294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6ACA3085" wp14:editId="69B44F28">
                  <wp:extent cx="4143375" cy="1676400"/>
                  <wp:effectExtent l="0" t="0" r="9525" b="0"/>
                  <wp:docPr id="586" name="图片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A274-2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4DAC0A" wp14:editId="4FCDD4CC">
                  <wp:extent cx="4048125" cy="1514475"/>
                  <wp:effectExtent l="0" t="0" r="9525" b="9525"/>
                  <wp:docPr id="517" name="图片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81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A275-1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66975CB" wp14:editId="36D8C4DD">
                  <wp:extent cx="4477160" cy="2708564"/>
                  <wp:effectExtent l="0" t="0" r="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83"/>
                          <a:stretch/>
                        </pic:blipFill>
                        <pic:spPr bwMode="auto">
                          <a:xfrm>
                            <a:off x="0" y="0"/>
                            <a:ext cx="4478655" cy="2709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A275-2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5051D24" wp14:editId="203BB32A">
                  <wp:extent cx="4478655" cy="1821872"/>
                  <wp:effectExtent l="0" t="0" r="0" b="6985"/>
                  <wp:docPr id="159" name="图片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48"/>
                          <a:stretch/>
                        </pic:blipFill>
                        <pic:spPr bwMode="auto">
                          <a:xfrm>
                            <a:off x="0" y="0"/>
                            <a:ext cx="4478655" cy="182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lastRenderedPageBreak/>
              <w:t>A275-3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D5517DE" wp14:editId="34816FAC">
                  <wp:extent cx="4428067" cy="5215362"/>
                  <wp:effectExtent l="0" t="0" r="0" b="4445"/>
                  <wp:docPr id="160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314" cy="5220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A276-1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4A5F306" wp14:editId="4D690957">
                  <wp:extent cx="4124325" cy="1988190"/>
                  <wp:effectExtent l="0" t="0" r="0" b="0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6080" cy="1989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noProof/>
              </w:rPr>
              <w:t xml:space="preserve"> </w:t>
            </w:r>
            <w:r>
              <w:rPr>
                <w:rFonts w:hint="eastAsia"/>
                <w:noProof/>
              </w:rPr>
              <w:lastRenderedPageBreak/>
              <w:drawing>
                <wp:inline distT="0" distB="0" distL="0" distR="0" wp14:anchorId="5198387A" wp14:editId="57BB9369">
                  <wp:extent cx="4133850" cy="2604788"/>
                  <wp:effectExtent l="0" t="0" r="0" b="5080"/>
                  <wp:docPr id="542" name="图片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020" cy="260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A277-1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12FCFC" wp14:editId="3D802138">
                  <wp:extent cx="4257582" cy="5762625"/>
                  <wp:effectExtent l="0" t="0" r="0" b="0"/>
                  <wp:docPr id="163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582" cy="576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A277-2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873ABB" wp14:editId="19E50C86">
                  <wp:extent cx="4241391" cy="5810250"/>
                  <wp:effectExtent l="0" t="0" r="6985" b="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4389" cy="5814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A278-1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>
              <w:rPr>
                <w:rFonts w:ascii="宋体" w:eastAsia="宋体" w:hAnsi="宋体" w:cs="宋体"/>
                <w:noProof/>
                <w:sz w:val="24"/>
                <w:szCs w:val="24"/>
              </w:rPr>
              <w:drawing>
                <wp:inline distT="0" distB="0" distL="0" distR="0" wp14:anchorId="031E3C70" wp14:editId="3A013A4D">
                  <wp:extent cx="4428067" cy="2214317"/>
                  <wp:effectExtent l="0" t="0" r="0" b="0"/>
                  <wp:docPr id="255" name="图片 255" descr="C:\Users\95\Documents\Tencent Files\1002286130\Image\C2C\Z$09)CI_[W~`KN3]`1DT4B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ocuments\Tencent Files\1002286130\Image\C2C\Z$09)CI_[W~`KN3]`1DT4B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8445" cy="2214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lastRenderedPageBreak/>
              <w:t>A279-1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C267CDB" wp14:editId="4B90C915">
                  <wp:extent cx="4076700" cy="2922971"/>
                  <wp:effectExtent l="0" t="0" r="0" b="0"/>
                  <wp:docPr id="165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7854" cy="2923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C7EF736" wp14:editId="7DDE7827">
                  <wp:extent cx="4181475" cy="4248150"/>
                  <wp:effectExtent l="0" t="0" r="9525" b="0"/>
                  <wp:docPr id="630" name="图片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424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lastRenderedPageBreak/>
              <w:t>A279-2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AB47072" wp14:editId="574A9E0E">
                  <wp:extent cx="4197927" cy="5451763"/>
                  <wp:effectExtent l="0" t="0" r="0" b="0"/>
                  <wp:docPr id="166" name="图片 166" descr="QQ图片20150626093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9" descr="QQ图片2015062609355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76"/>
                          <a:stretch/>
                        </pic:blipFill>
                        <pic:spPr bwMode="auto">
                          <a:xfrm>
                            <a:off x="0" y="0"/>
                            <a:ext cx="4199255" cy="545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A280-1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9E545A" wp14:editId="2916F5A9">
                  <wp:extent cx="4305300" cy="4791075"/>
                  <wp:effectExtent l="0" t="0" r="0" b="9525"/>
                  <wp:docPr id="593" name="图片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479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A280-2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DB1C9F" wp14:editId="20E603DD">
                  <wp:extent cx="4143375" cy="4731632"/>
                  <wp:effectExtent l="0" t="0" r="0" b="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74" cy="4735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lastRenderedPageBreak/>
              <w:t>A281-1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2EF1C1" wp14:editId="2AFD42FF">
                  <wp:extent cx="4490611" cy="4524375"/>
                  <wp:effectExtent l="0" t="0" r="5715" b="0"/>
                  <wp:docPr id="256" name="图片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611" cy="452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t>A282-1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FFE7DC" wp14:editId="046EB7BF">
                  <wp:extent cx="4210050" cy="1916002"/>
                  <wp:effectExtent l="0" t="0" r="0" b="8255"/>
                  <wp:docPr id="437" name="图片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5204" cy="191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lastRenderedPageBreak/>
              <w:drawing>
                <wp:inline distT="0" distB="0" distL="0" distR="0" wp14:anchorId="268BBF2E" wp14:editId="5A32024E">
                  <wp:extent cx="4210050" cy="3201392"/>
                  <wp:effectExtent l="0" t="0" r="0" b="0"/>
                  <wp:docPr id="438" name="图片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3201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lastRenderedPageBreak/>
              <w:t>A283-1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B8F45D3" wp14:editId="5276812C">
                  <wp:extent cx="4478655" cy="1854200"/>
                  <wp:effectExtent l="0" t="0" r="0" b="0"/>
                  <wp:docPr id="168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A284-1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4666CD" wp14:editId="52E29CF0">
                  <wp:extent cx="4200525" cy="3367585"/>
                  <wp:effectExtent l="0" t="0" r="0" b="4445"/>
                  <wp:docPr id="171" name="图片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3231" cy="3369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rFonts w:ascii="宋体" w:eastAsia="宋体" w:hAnsi="宋体" w:cs="宋体"/>
                <w:sz w:val="22"/>
              </w:rPr>
            </w:pPr>
            <w:r>
              <w:rPr>
                <w:rFonts w:hint="eastAsia"/>
              </w:rPr>
              <w:t>A285-1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AAB948D" wp14:editId="036EDE9C">
                  <wp:extent cx="4478655" cy="2497455"/>
                  <wp:effectExtent l="0" t="0" r="0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49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37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A285-2</w:t>
            </w:r>
          </w:p>
        </w:tc>
        <w:tc>
          <w:tcPr>
            <w:tcW w:w="7169" w:type="dxa"/>
          </w:tcPr>
          <w:p w:rsidR="00EF59B5" w:rsidRPr="006032CE" w:rsidRDefault="00EF59B5" w:rsidP="003833C9">
            <w:pPr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>
              <w:rPr>
                <w:rFonts w:ascii="宋体" w:eastAsia="宋体" w:hAnsi="宋体" w:cs="宋体"/>
                <w:noProof/>
                <w:sz w:val="24"/>
                <w:szCs w:val="24"/>
              </w:rPr>
              <w:drawing>
                <wp:inline distT="0" distB="0" distL="0" distR="0" wp14:anchorId="4F5EC40A" wp14:editId="01938469">
                  <wp:extent cx="4295775" cy="4552950"/>
                  <wp:effectExtent l="0" t="0" r="9525" b="0"/>
                  <wp:docPr id="279" name="图片 279" descr="C:\Users\95\Documents\Tencent Files\1002286130\Image\C2C\ET22V%TMV8G42A%Z6}J}08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ocuments\Tencent Files\1002286130\Image\C2C\ET22V%TMV8G42A%Z6}J}08E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48" b="2049"/>
                          <a:stretch/>
                        </pic:blipFill>
                        <pic:spPr bwMode="auto">
                          <a:xfrm>
                            <a:off x="0" y="0"/>
                            <a:ext cx="4295983" cy="4553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</w:rPr>
              <w:lastRenderedPageBreak/>
              <w:t>A285-3</w:t>
            </w:r>
          </w:p>
        </w:tc>
        <w:tc>
          <w:tcPr>
            <w:tcW w:w="7169" w:type="dxa"/>
          </w:tcPr>
          <w:p w:rsidR="00EF59B5" w:rsidRDefault="00EF59B5" w:rsidP="003833C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4B5C48" wp14:editId="4D1FE91C">
                  <wp:extent cx="4181475" cy="4972050"/>
                  <wp:effectExtent l="0" t="0" r="9525" b="0"/>
                  <wp:docPr id="264" name="图片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497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A286-1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C3EA9EE" wp14:editId="6B09EE05">
                  <wp:extent cx="4305300" cy="5124450"/>
                  <wp:effectExtent l="0" t="0" r="0" b="0"/>
                  <wp:docPr id="775" name="图片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0635" cy="51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A286-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FD187E" wp14:editId="66A1A284">
                  <wp:extent cx="4305300" cy="6067425"/>
                  <wp:effectExtent l="0" t="0" r="0" b="9525"/>
                  <wp:docPr id="245" name="图片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606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A287-1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1E48ED2" wp14:editId="18480B92">
                  <wp:extent cx="4370426" cy="3444240"/>
                  <wp:effectExtent l="0" t="0" r="0" b="3810"/>
                  <wp:docPr id="776" name="图片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0426" cy="344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A287-2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F0AE7E" wp14:editId="1262D212">
                  <wp:extent cx="4410075" cy="1652757"/>
                  <wp:effectExtent l="0" t="0" r="0" b="5080"/>
                  <wp:docPr id="777" name="图片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7017" cy="1655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A288-1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421BC26" wp14:editId="4D3C062C">
                  <wp:extent cx="4475778" cy="1932709"/>
                  <wp:effectExtent l="0" t="0" r="1270" b="0"/>
                  <wp:docPr id="778" name="图片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376"/>
                          <a:stretch/>
                        </pic:blipFill>
                        <pic:spPr bwMode="auto">
                          <a:xfrm>
                            <a:off x="0" y="0"/>
                            <a:ext cx="4478655" cy="193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A289-1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C5B64E" wp14:editId="45EF8C87">
                  <wp:extent cx="4067175" cy="876148"/>
                  <wp:effectExtent l="0" t="0" r="0" b="635"/>
                  <wp:docPr id="779" name="图片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2479" cy="87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EEE7BE" wp14:editId="153D2F8E">
                  <wp:extent cx="4181475" cy="2544214"/>
                  <wp:effectExtent l="0" t="0" r="0" b="8890"/>
                  <wp:docPr id="780" name="图片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7409" cy="2547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5611A8" wp14:editId="6BF04746">
                  <wp:extent cx="4456725" cy="1988127"/>
                  <wp:effectExtent l="0" t="0" r="1270" b="0"/>
                  <wp:docPr id="781" name="图片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4"/>
                          <a:srcRect b="5902"/>
                          <a:stretch/>
                        </pic:blipFill>
                        <pic:spPr bwMode="auto">
                          <a:xfrm>
                            <a:off x="0" y="0"/>
                            <a:ext cx="4457700" cy="1988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BEB422F" wp14:editId="0B570BB9">
                  <wp:extent cx="4481946" cy="1551709"/>
                  <wp:effectExtent l="0" t="0" r="0" b="0"/>
                  <wp:docPr id="705" name="图片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08"/>
                          <a:stretch/>
                        </pic:blipFill>
                        <pic:spPr bwMode="auto">
                          <a:xfrm>
                            <a:off x="0" y="0"/>
                            <a:ext cx="4478655" cy="155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A291-2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5697B6B" wp14:editId="5AB08F16">
                  <wp:extent cx="4409487" cy="4978400"/>
                  <wp:effectExtent l="0" t="0" r="0" b="0"/>
                  <wp:docPr id="782" name="图片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9651" cy="49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6E2951" wp14:editId="1733D89A">
                  <wp:extent cx="4411133" cy="2069250"/>
                  <wp:effectExtent l="0" t="0" r="8890" b="7620"/>
                  <wp:docPr id="854" name="图片 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1133" cy="206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B094D0F" wp14:editId="6EDE0C5E">
                  <wp:extent cx="4478655" cy="2413000"/>
                  <wp:effectExtent l="0" t="0" r="0" b="6350"/>
                  <wp:docPr id="784" name="图片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41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A292-2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8D5CC5" wp14:editId="652CDDB0">
                  <wp:extent cx="4149365" cy="2647950"/>
                  <wp:effectExtent l="0" t="0" r="3810" b="0"/>
                  <wp:docPr id="785" name="图片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9365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54186E7" wp14:editId="3DE0F6DA">
                  <wp:extent cx="4143375" cy="3324225"/>
                  <wp:effectExtent l="0" t="0" r="9525" b="9525"/>
                  <wp:docPr id="786" name="图片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332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A292-3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6AE61A" wp14:editId="720A7CA3">
                  <wp:extent cx="4276725" cy="2943225"/>
                  <wp:effectExtent l="0" t="0" r="9525" b="9525"/>
                  <wp:docPr id="787" name="图片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75C6989" wp14:editId="4F496B09">
                  <wp:extent cx="4487545" cy="2870200"/>
                  <wp:effectExtent l="0" t="0" r="8255" b="6350"/>
                  <wp:docPr id="788" name="图片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287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E9C0FEF" wp14:editId="541C3198">
                  <wp:extent cx="4478655" cy="2328545"/>
                  <wp:effectExtent l="0" t="0" r="0" b="0"/>
                  <wp:docPr id="789" name="图片 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32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A294-2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A77207" wp14:editId="2ACE6045">
                  <wp:extent cx="4552950" cy="4705350"/>
                  <wp:effectExtent l="0" t="0" r="0" b="0"/>
                  <wp:docPr id="790" name="图片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0" cy="470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A294-3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4FF5DB" wp14:editId="7897B4A3">
                  <wp:extent cx="4435755" cy="5657850"/>
                  <wp:effectExtent l="0" t="0" r="3175" b="0"/>
                  <wp:docPr id="791" name="图片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5755" cy="565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EF9C880" wp14:editId="7F8DB6EE">
                  <wp:extent cx="4481946" cy="3172691"/>
                  <wp:effectExtent l="0" t="0" r="0" b="8890"/>
                  <wp:docPr id="792" name="图片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23"/>
                          <a:stretch/>
                        </pic:blipFill>
                        <pic:spPr bwMode="auto">
                          <a:xfrm>
                            <a:off x="0" y="0"/>
                            <a:ext cx="4478655" cy="3170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AAFBFF8" wp14:editId="43648282">
                  <wp:extent cx="4476925" cy="3269672"/>
                  <wp:effectExtent l="0" t="0" r="0" b="6985"/>
                  <wp:docPr id="793" name="图片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838"/>
                          <a:stretch/>
                        </pic:blipFill>
                        <pic:spPr bwMode="auto">
                          <a:xfrm>
                            <a:off x="0" y="0"/>
                            <a:ext cx="4478655" cy="3270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EF80FC" wp14:editId="5C33E929">
                  <wp:extent cx="4232949" cy="3838575"/>
                  <wp:effectExtent l="0" t="0" r="0" b="0"/>
                  <wp:docPr id="794" name="图片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2949" cy="383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E84AAC7" wp14:editId="52987FD0">
                  <wp:extent cx="4481946" cy="2126673"/>
                  <wp:effectExtent l="0" t="0" r="0" b="6985"/>
                  <wp:docPr id="795" name="图片 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59"/>
                          <a:stretch/>
                        </pic:blipFill>
                        <pic:spPr bwMode="auto">
                          <a:xfrm>
                            <a:off x="0" y="0"/>
                            <a:ext cx="4478655" cy="212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A298-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6C4181" wp14:editId="3719BDC4">
                  <wp:extent cx="4371975" cy="4255905"/>
                  <wp:effectExtent l="0" t="0" r="0" b="0"/>
                  <wp:docPr id="243" name="图片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4255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A299-1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191E21D" wp14:editId="049C718B">
                  <wp:extent cx="4478655" cy="1760855"/>
                  <wp:effectExtent l="0" t="0" r="0" b="0"/>
                  <wp:docPr id="796" name="图片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b/>
                <w:noProof/>
                <w:sz w:val="28"/>
                <w:szCs w:val="28"/>
              </w:rPr>
              <w:drawing>
                <wp:inline distT="0" distB="0" distL="0" distR="0" wp14:anchorId="00BC907B" wp14:editId="5CFF6DE3">
                  <wp:extent cx="4405957" cy="4301067"/>
                  <wp:effectExtent l="0" t="0" r="0" b="4445"/>
                  <wp:docPr id="797" name="图片 797" descr="E:\力学教材\云南大学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9" descr="E:\力学教材\云南大学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150" cy="430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A300-2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4E2787F0" wp14:editId="5D96EBC3">
                  <wp:extent cx="4471814" cy="1856509"/>
                  <wp:effectExtent l="0" t="0" r="5080" b="0"/>
                  <wp:docPr id="798" name="图片 798" descr="C:\Users\95\Documents\Tencent Files\1002286130\Image\C2C\}H2GMUNA3{@Y8Z){_W0C@M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ocuments\Tencent Files\1002286130\Image\C2C\}H2GMUNA3{@Y8Z){_W0C@M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65"/>
                          <a:stretch/>
                        </pic:blipFill>
                        <pic:spPr bwMode="auto">
                          <a:xfrm>
                            <a:off x="0" y="0"/>
                            <a:ext cx="4478682" cy="185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DF6F0F" wp14:editId="73B45668">
                  <wp:extent cx="4200525" cy="4774956"/>
                  <wp:effectExtent l="0" t="0" r="0" b="6985"/>
                  <wp:docPr id="799" name="图片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4774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A301-2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63CA51" wp14:editId="575583FB">
                  <wp:extent cx="4210050" cy="2428875"/>
                  <wp:effectExtent l="0" t="0" r="0" b="9525"/>
                  <wp:docPr id="320" name="图片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6B50602" wp14:editId="69B43BB0">
                  <wp:extent cx="4483935" cy="2514600"/>
                  <wp:effectExtent l="0" t="0" r="0" b="0"/>
                  <wp:docPr id="800" name="图片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319"/>
                          <a:stretch/>
                        </pic:blipFill>
                        <pic:spPr bwMode="auto">
                          <a:xfrm>
                            <a:off x="0" y="0"/>
                            <a:ext cx="4487545" cy="251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A302-2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262BB49" wp14:editId="60B7AC05">
                  <wp:extent cx="4478655" cy="3141345"/>
                  <wp:effectExtent l="0" t="0" r="0" b="1905"/>
                  <wp:docPr id="801" name="图片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314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A302-3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14F271E" wp14:editId="549C6192">
                  <wp:extent cx="4480713" cy="2763982"/>
                  <wp:effectExtent l="0" t="0" r="0" b="0"/>
                  <wp:docPr id="802" name="图片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17"/>
                          <a:stretch/>
                        </pic:blipFill>
                        <pic:spPr bwMode="auto">
                          <a:xfrm>
                            <a:off x="0" y="0"/>
                            <a:ext cx="4478655" cy="276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57F64F" wp14:editId="5F90F297">
                  <wp:extent cx="4395767" cy="5543550"/>
                  <wp:effectExtent l="0" t="0" r="5080" b="0"/>
                  <wp:docPr id="803" name="图片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8189" cy="5546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B7660B" wp14:editId="54D29002">
                  <wp:extent cx="4221245" cy="2647950"/>
                  <wp:effectExtent l="0" t="0" r="8255" b="0"/>
                  <wp:docPr id="804" name="图片 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1245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A304-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EB78AA" wp14:editId="6080E6BA">
                  <wp:extent cx="4286250" cy="4800600"/>
                  <wp:effectExtent l="0" t="0" r="0" b="0"/>
                  <wp:docPr id="179" name="图片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0" cy="480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2046A9" wp14:editId="0D439A1D">
                  <wp:extent cx="4324350" cy="3857625"/>
                  <wp:effectExtent l="0" t="0" r="0" b="9525"/>
                  <wp:docPr id="680" name="图片 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3857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A305-2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7C0068" wp14:editId="312886A0">
                  <wp:extent cx="4181475" cy="5743575"/>
                  <wp:effectExtent l="0" t="0" r="9525" b="9525"/>
                  <wp:docPr id="805" name="图片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574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C170E1" wp14:editId="6A144FE3">
                  <wp:extent cx="4191000" cy="4905375"/>
                  <wp:effectExtent l="0" t="0" r="0" b="9525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490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49A3E3" wp14:editId="2C210EF0">
                  <wp:extent cx="4381500" cy="2476500"/>
                  <wp:effectExtent l="0" t="0" r="0" b="0"/>
                  <wp:docPr id="806" name="图片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A307-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46CE01" wp14:editId="3659B469">
                  <wp:extent cx="4238625" cy="1257300"/>
                  <wp:effectExtent l="0" t="0" r="9525" b="0"/>
                  <wp:docPr id="173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A307-</w:t>
            </w:r>
            <w:r>
              <w:rPr>
                <w:rFonts w:hint="eastAsia"/>
                <w:sz w:val="22"/>
              </w:rPr>
              <w:t>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6AF4E4" wp14:editId="64419303">
                  <wp:extent cx="4276725" cy="4838700"/>
                  <wp:effectExtent l="0" t="0" r="9525" b="0"/>
                  <wp:docPr id="180" name="图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483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B1BF2B" wp14:editId="37FFAFBC">
                  <wp:extent cx="4133850" cy="3208087"/>
                  <wp:effectExtent l="0" t="0" r="0" b="0"/>
                  <wp:docPr id="807" name="图片 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7643" cy="3211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7059457" wp14:editId="5C18ADAA">
                  <wp:extent cx="4095750" cy="2695575"/>
                  <wp:effectExtent l="0" t="0" r="0" b="9525"/>
                  <wp:docPr id="808" name="图片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A308-2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CB275A" wp14:editId="41B1844F">
                  <wp:extent cx="4305300" cy="2895600"/>
                  <wp:effectExtent l="0" t="0" r="0" b="0"/>
                  <wp:docPr id="809" name="图片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522D91A8" wp14:editId="3939B465">
                  <wp:extent cx="4478655" cy="2888672"/>
                  <wp:effectExtent l="0" t="0" r="0" b="6985"/>
                  <wp:docPr id="810" name="图片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5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28"/>
                          <a:stretch/>
                        </pic:blipFill>
                        <pic:spPr bwMode="auto">
                          <a:xfrm>
                            <a:off x="0" y="0"/>
                            <a:ext cx="4478655" cy="2888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A309-2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CA62C6" wp14:editId="703C4F32">
                  <wp:extent cx="4109201" cy="3629025"/>
                  <wp:effectExtent l="0" t="0" r="5715" b="0"/>
                  <wp:docPr id="811" name="图片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9201" cy="3629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A309-3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B72860" wp14:editId="1194C46B">
                  <wp:extent cx="4429125" cy="4061056"/>
                  <wp:effectExtent l="0" t="0" r="0" b="0"/>
                  <wp:docPr id="812" name="图片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828" cy="4063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3FF2AC" wp14:editId="174D73FF">
                  <wp:extent cx="4381500" cy="4381500"/>
                  <wp:effectExtent l="0" t="0" r="0" b="0"/>
                  <wp:docPr id="813" name="图片 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167CA5E" wp14:editId="55CB2BA0">
                  <wp:extent cx="4481946" cy="1939637"/>
                  <wp:effectExtent l="0" t="0" r="0" b="3810"/>
                  <wp:docPr id="814" name="图片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72"/>
                          <a:stretch/>
                        </pic:blipFill>
                        <pic:spPr bwMode="auto">
                          <a:xfrm>
                            <a:off x="0" y="0"/>
                            <a:ext cx="4478655" cy="1938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E556ACB" wp14:editId="5DEEED7F">
                  <wp:extent cx="4488873" cy="1558637"/>
                  <wp:effectExtent l="0" t="0" r="6985" b="3810"/>
                  <wp:docPr id="815" name="图片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11"/>
                          <a:stretch/>
                        </pic:blipFill>
                        <pic:spPr bwMode="auto">
                          <a:xfrm>
                            <a:off x="0" y="0"/>
                            <a:ext cx="4487545" cy="155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1A15CD" wp14:editId="2DC32C32">
                  <wp:extent cx="4314825" cy="2743200"/>
                  <wp:effectExtent l="0" t="0" r="9525" b="0"/>
                  <wp:docPr id="816" name="图片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834205" wp14:editId="4D889B13">
                  <wp:extent cx="4314825" cy="2257425"/>
                  <wp:effectExtent l="0" t="0" r="9525" b="9525"/>
                  <wp:docPr id="817" name="图片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B1F8E7" wp14:editId="22A676F5">
                  <wp:extent cx="4171950" cy="4105332"/>
                  <wp:effectExtent l="0" t="0" r="0" b="9525"/>
                  <wp:docPr id="818" name="图片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3699" cy="4107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A315-2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2E61F4" wp14:editId="7970BC62">
                  <wp:extent cx="4249711" cy="2133600"/>
                  <wp:effectExtent l="0" t="0" r="0" b="0"/>
                  <wp:docPr id="819" name="图片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9711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A315-3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F7E745" wp14:editId="65704304">
                  <wp:extent cx="4010025" cy="3448050"/>
                  <wp:effectExtent l="0" t="0" r="9525" b="0"/>
                  <wp:docPr id="820" name="图片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025" cy="344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EC7E186" wp14:editId="752388D3">
                  <wp:extent cx="4478655" cy="5384800"/>
                  <wp:effectExtent l="0" t="0" r="0" b="6350"/>
                  <wp:docPr id="821" name="图片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538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A316-2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44FADD" wp14:editId="4458E5FF">
                  <wp:extent cx="4248150" cy="3581400"/>
                  <wp:effectExtent l="0" t="0" r="0" b="0"/>
                  <wp:docPr id="822" name="图片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17C4F44" wp14:editId="38F99F32">
                  <wp:extent cx="4478655" cy="2938145"/>
                  <wp:effectExtent l="0" t="0" r="0" b="0"/>
                  <wp:docPr id="823" name="图片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938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5D238B" wp14:editId="1F29784B">
                  <wp:extent cx="4181475" cy="3305175"/>
                  <wp:effectExtent l="0" t="0" r="9525" b="9525"/>
                  <wp:docPr id="824" name="图片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30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A318-2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F8A533" wp14:editId="21E641BD">
                  <wp:extent cx="4124325" cy="3057525"/>
                  <wp:effectExtent l="0" t="0" r="9525" b="9525"/>
                  <wp:docPr id="825" name="图片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305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A319-1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1974A995" wp14:editId="2B9A7C44">
                  <wp:extent cx="4248150" cy="4100332"/>
                  <wp:effectExtent l="0" t="0" r="0" b="0"/>
                  <wp:docPr id="826" name="图片 826" descr="D:\本科教学\力学教材\力学教材成长记\使用评价意见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本科教学\力学教材\力学教材成长记\使用评价意见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4100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A319-2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9E0CF3" wp14:editId="2A63B4B9">
                  <wp:extent cx="4460807" cy="2609850"/>
                  <wp:effectExtent l="0" t="0" r="0" b="0"/>
                  <wp:docPr id="827" name="图片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0807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E18ED01" wp14:editId="2D492A5D">
                  <wp:extent cx="4483452" cy="1274618"/>
                  <wp:effectExtent l="0" t="0" r="0" b="1905"/>
                  <wp:docPr id="828" name="图片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381"/>
                          <a:stretch/>
                        </pic:blipFill>
                        <pic:spPr bwMode="auto">
                          <a:xfrm>
                            <a:off x="0" y="0"/>
                            <a:ext cx="4487545" cy="1275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AEAF3F2" wp14:editId="529D73AA">
                  <wp:extent cx="4148661" cy="2219325"/>
                  <wp:effectExtent l="0" t="0" r="4445" b="0"/>
                  <wp:docPr id="829" name="图片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426" cy="2220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D6B1832" wp14:editId="108C3565">
                  <wp:extent cx="4152900" cy="2429705"/>
                  <wp:effectExtent l="0" t="0" r="0" b="8890"/>
                  <wp:docPr id="830" name="图片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949" cy="2433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A321-</w:t>
            </w:r>
            <w:r>
              <w:rPr>
                <w:rFonts w:hint="eastAsia"/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E927A6" wp14:editId="24A301D8">
                  <wp:extent cx="4371975" cy="3914330"/>
                  <wp:effectExtent l="0" t="0" r="0" b="0"/>
                  <wp:docPr id="254" name="图片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1975" cy="391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8A7CBC" wp14:editId="07DFF3CB">
                  <wp:extent cx="4448175" cy="2426277"/>
                  <wp:effectExtent l="0" t="0" r="0" b="0"/>
                  <wp:docPr id="831" name="图片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2426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5986EC4" wp14:editId="33DE1BA3">
                  <wp:extent cx="4481670" cy="1808018"/>
                  <wp:effectExtent l="0" t="0" r="0" b="1905"/>
                  <wp:docPr id="832" name="图片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21"/>
                          <a:stretch/>
                        </pic:blipFill>
                        <pic:spPr bwMode="auto">
                          <a:xfrm>
                            <a:off x="0" y="0"/>
                            <a:ext cx="4478655" cy="180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</w:t>
            </w:r>
            <w:r w:rsidRPr="00015CB5">
              <w:rPr>
                <w:sz w:val="22"/>
              </w:rPr>
              <w:t>4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AD70C29" wp14:editId="56FA79D4">
                  <wp:extent cx="4481946" cy="1274618"/>
                  <wp:effectExtent l="0" t="0" r="0" b="1905"/>
                  <wp:docPr id="833" name="图片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27"/>
                          <a:stretch/>
                        </pic:blipFill>
                        <pic:spPr bwMode="auto">
                          <a:xfrm>
                            <a:off x="0" y="0"/>
                            <a:ext cx="4478655" cy="127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</w:t>
            </w:r>
            <w:r w:rsidRPr="00AB43FF">
              <w:rPr>
                <w:sz w:val="22"/>
              </w:rPr>
              <w:t>5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209A72" wp14:editId="17D1FEDA">
                  <wp:extent cx="4152900" cy="3818438"/>
                  <wp:effectExtent l="0" t="0" r="0" b="0"/>
                  <wp:docPr id="834" name="图片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3818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</w:t>
            </w:r>
            <w:r w:rsidRPr="00AB43FF">
              <w:rPr>
                <w:sz w:val="22"/>
              </w:rPr>
              <w:t>5</w:t>
            </w:r>
            <w:r>
              <w:rPr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2AB933" wp14:editId="780FC8B8">
                  <wp:extent cx="4238625" cy="3209925"/>
                  <wp:effectExtent l="0" t="0" r="9525" b="9525"/>
                  <wp:docPr id="835" name="图片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625" cy="3209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</w:t>
            </w:r>
            <w:r w:rsidRPr="00AB43FF">
              <w:rPr>
                <w:sz w:val="22"/>
              </w:rPr>
              <w:t>5</w:t>
            </w:r>
            <w:r>
              <w:rPr>
                <w:sz w:val="22"/>
              </w:rPr>
              <w:t>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9429F7" wp14:editId="1F1AAA98">
                  <wp:extent cx="4219575" cy="2466975"/>
                  <wp:effectExtent l="0" t="0" r="9525" b="9525"/>
                  <wp:docPr id="836" name="图片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</w:t>
            </w:r>
            <w:r w:rsidRPr="00AB43FF">
              <w:rPr>
                <w:sz w:val="22"/>
              </w:rPr>
              <w:t>5</w:t>
            </w:r>
            <w:r>
              <w:rPr>
                <w:sz w:val="22"/>
              </w:rPr>
              <w:t>-4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0F5618" wp14:editId="3066BE7F">
                  <wp:extent cx="4267200" cy="3267075"/>
                  <wp:effectExtent l="0" t="0" r="0" b="9525"/>
                  <wp:docPr id="837" name="图片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6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</w:t>
            </w:r>
            <w:r w:rsidRPr="00AB43FF">
              <w:rPr>
                <w:sz w:val="22"/>
              </w:rPr>
              <w:t>5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5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A6D790" wp14:editId="4BA8AFD0">
                  <wp:extent cx="4267200" cy="2822324"/>
                  <wp:effectExtent l="0" t="0" r="0" b="0"/>
                  <wp:docPr id="176" name="图片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82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</w:t>
            </w:r>
            <w:r w:rsidRPr="00AB43FF">
              <w:rPr>
                <w:sz w:val="22"/>
              </w:rPr>
              <w:t>5</w:t>
            </w:r>
            <w:r>
              <w:rPr>
                <w:sz w:val="22"/>
              </w:rPr>
              <w:t>-</w:t>
            </w:r>
            <w:r>
              <w:rPr>
                <w:rFonts w:hint="eastAsia"/>
                <w:sz w:val="22"/>
              </w:rPr>
              <w:t>6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6DAC2F" wp14:editId="077356F4">
                  <wp:extent cx="4333875" cy="4981575"/>
                  <wp:effectExtent l="0" t="0" r="9525" b="9525"/>
                  <wp:docPr id="175" name="图片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875" cy="498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</w:t>
            </w:r>
            <w:r w:rsidRPr="00AB43FF">
              <w:rPr>
                <w:sz w:val="22"/>
              </w:rPr>
              <w:t>6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DB73E1" wp14:editId="73F96324">
                  <wp:extent cx="4419781" cy="5686425"/>
                  <wp:effectExtent l="0" t="0" r="0" b="0"/>
                  <wp:docPr id="839" name="图片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781" cy="568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A32</w:t>
            </w:r>
            <w:r w:rsidRPr="00AB43FF">
              <w:rPr>
                <w:sz w:val="22"/>
              </w:rPr>
              <w:t>6</w:t>
            </w:r>
            <w:r>
              <w:rPr>
                <w:sz w:val="22"/>
              </w:rPr>
              <w:t>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5D4534" wp14:editId="3234AFBD">
                  <wp:extent cx="4419600" cy="695579"/>
                  <wp:effectExtent l="0" t="0" r="0" b="9525"/>
                  <wp:docPr id="840" name="图片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695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A46A2F4" wp14:editId="72E63471">
                  <wp:extent cx="4238625" cy="4013850"/>
                  <wp:effectExtent l="0" t="0" r="0" b="5715"/>
                  <wp:docPr id="841" name="图片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3498" cy="4018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A32</w:t>
            </w:r>
            <w:r w:rsidRPr="00AB43FF">
              <w:rPr>
                <w:sz w:val="22"/>
              </w:rPr>
              <w:t>6</w:t>
            </w:r>
            <w:r>
              <w:rPr>
                <w:sz w:val="22"/>
              </w:rPr>
              <w:t>-3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6D009" wp14:editId="5D179BD8">
                  <wp:extent cx="4295775" cy="2204526"/>
                  <wp:effectExtent l="0" t="0" r="0" b="5715"/>
                  <wp:docPr id="842" name="图片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220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</w:t>
            </w:r>
            <w:r>
              <w:rPr>
                <w:sz w:val="22"/>
              </w:rPr>
              <w:t>327-1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C29E9C" wp14:editId="5E4BAB26">
                  <wp:extent cx="4505325" cy="2647950"/>
                  <wp:effectExtent l="0" t="0" r="9525" b="0"/>
                  <wp:docPr id="843" name="图片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26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Pr="000A617C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t>A3</w:t>
            </w:r>
            <w:r>
              <w:rPr>
                <w:rFonts w:hint="eastAsia"/>
                <w:sz w:val="22"/>
              </w:rPr>
              <w:t>28</w:t>
            </w:r>
            <w:r>
              <w:rPr>
                <w:sz w:val="22"/>
              </w:rPr>
              <w:t>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7F1C0FA" wp14:editId="3084E713">
                  <wp:extent cx="4487545" cy="3268345"/>
                  <wp:effectExtent l="0" t="0" r="8255" b="8255"/>
                  <wp:docPr id="844" name="图片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326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</w:t>
            </w:r>
            <w:r>
              <w:rPr>
                <w:sz w:val="22"/>
              </w:rPr>
              <w:t>329-1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5A19CD7" wp14:editId="540AD53F">
                  <wp:extent cx="4487545" cy="2082800"/>
                  <wp:effectExtent l="0" t="0" r="8255" b="0"/>
                  <wp:docPr id="845" name="图片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754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A3B684" wp14:editId="299DBD9F">
                  <wp:extent cx="4505325" cy="4371975"/>
                  <wp:effectExtent l="0" t="0" r="9525" b="9525"/>
                  <wp:docPr id="302" name="图片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437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A330-</w:t>
            </w:r>
            <w:r>
              <w:rPr>
                <w:sz w:val="22"/>
              </w:rPr>
              <w:t>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80442C" wp14:editId="0AC4036F">
                  <wp:extent cx="4219575" cy="1906923"/>
                  <wp:effectExtent l="0" t="0" r="0" b="0"/>
                  <wp:docPr id="846" name="图片 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1906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CC47CB0" wp14:editId="38F02ABA">
                  <wp:extent cx="4478655" cy="2802255"/>
                  <wp:effectExtent l="0" t="0" r="0" b="0"/>
                  <wp:docPr id="847" name="图片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80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A332-1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0A403A6" wp14:editId="5F2CEE97">
                  <wp:extent cx="4478655" cy="2607945"/>
                  <wp:effectExtent l="0" t="0" r="0" b="1905"/>
                  <wp:docPr id="848" name="图片 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60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A332-2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C9F749" wp14:editId="3420A2F5">
                  <wp:extent cx="4305300" cy="1133906"/>
                  <wp:effectExtent l="0" t="0" r="0" b="9525"/>
                  <wp:docPr id="439" name="图片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1133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185902" wp14:editId="381B90EC">
                  <wp:extent cx="4219575" cy="4953000"/>
                  <wp:effectExtent l="0" t="0" r="9525" b="0"/>
                  <wp:docPr id="440" name="图片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495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93767E" wp14:editId="7835818F">
                  <wp:extent cx="4468811" cy="2314575"/>
                  <wp:effectExtent l="0" t="0" r="8255" b="0"/>
                  <wp:docPr id="270" name="图片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810" cy="2317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B83739" wp14:editId="312B4B51">
                  <wp:extent cx="4095750" cy="830346"/>
                  <wp:effectExtent l="0" t="0" r="0" b="8255"/>
                  <wp:docPr id="849" name="图片 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830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F53273" wp14:editId="2D9D3F51">
                  <wp:extent cx="4076983" cy="3848100"/>
                  <wp:effectExtent l="0" t="0" r="0" b="0"/>
                  <wp:docPr id="850" name="图片 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983" cy="384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A335-1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492E297" wp14:editId="120B7E5E">
                  <wp:extent cx="4481946" cy="2022764"/>
                  <wp:effectExtent l="0" t="0" r="0" b="0"/>
                  <wp:docPr id="851" name="图片 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7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35"/>
                          <a:stretch/>
                        </pic:blipFill>
                        <pic:spPr bwMode="auto">
                          <a:xfrm>
                            <a:off x="0" y="0"/>
                            <a:ext cx="4478655" cy="2021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FBA8E0" wp14:editId="1A8A7337">
                  <wp:extent cx="4361404" cy="5543550"/>
                  <wp:effectExtent l="0" t="0" r="1270" b="0"/>
                  <wp:docPr id="434" name="图片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1404" cy="554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ascii="宋体" w:eastAsia="宋体" w:hAnsi="宋体" w:cs="宋体"/>
                <w:noProof/>
                <w:kern w:val="0"/>
                <w:sz w:val="24"/>
                <w:szCs w:val="24"/>
              </w:rPr>
              <w:drawing>
                <wp:inline distT="0" distB="0" distL="0" distR="0" wp14:anchorId="4C72D6A7" wp14:editId="6CA19E0E">
                  <wp:extent cx="4076700" cy="7252449"/>
                  <wp:effectExtent l="0" t="0" r="0" b="5715"/>
                  <wp:docPr id="283" name="图片 283" descr="D:\本科教学\力学教材\6B5F9A0703F70FA81BB6CE120373B6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本科教学\力学教材\6B5F9A0703F70FA81BB6CE120373B6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9915" cy="725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F3973AD" wp14:editId="2A177F9A">
                  <wp:extent cx="4478655" cy="2404745"/>
                  <wp:effectExtent l="0" t="0" r="0" b="0"/>
                  <wp:docPr id="852" name="图片 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655" cy="240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</w:t>
            </w:r>
            <w:r>
              <w:rPr>
                <w:sz w:val="22"/>
              </w:rPr>
              <w:t>3</w:t>
            </w:r>
            <w:r>
              <w:rPr>
                <w:rFonts w:hint="eastAsia"/>
                <w:sz w:val="22"/>
              </w:rPr>
              <w:t>8-2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8702EC" wp14:editId="7087F89D">
                  <wp:extent cx="4352925" cy="3212873"/>
                  <wp:effectExtent l="0" t="0" r="0" b="6985"/>
                  <wp:docPr id="519" name="图片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2925" cy="321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A339-1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B5999EB" wp14:editId="2772A204">
                  <wp:extent cx="4402667" cy="3296683"/>
                  <wp:effectExtent l="0" t="0" r="0" b="0"/>
                  <wp:docPr id="853" name="图片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2667" cy="329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A340-1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BE3E87" wp14:editId="6471C165">
                  <wp:extent cx="4355504" cy="2705100"/>
                  <wp:effectExtent l="0" t="0" r="6985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5504" cy="270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A341-1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51F5F" wp14:editId="74617DFD">
                  <wp:extent cx="4248150" cy="2076450"/>
                  <wp:effectExtent l="0" t="0" r="0" b="0"/>
                  <wp:docPr id="133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2B4420" wp14:editId="25E16B26">
                  <wp:extent cx="4429125" cy="4181475"/>
                  <wp:effectExtent l="0" t="0" r="9525" b="9525"/>
                  <wp:docPr id="188" name="图片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418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A343-1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D85D61" wp14:editId="2E834481">
                  <wp:extent cx="4295775" cy="3772636"/>
                  <wp:effectExtent l="0" t="0" r="0" b="0"/>
                  <wp:docPr id="191" name="图片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3772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E7E2C6" wp14:editId="66F3C4EE">
                  <wp:extent cx="4305300" cy="2704741"/>
                  <wp:effectExtent l="0" t="0" r="0" b="635"/>
                  <wp:docPr id="241" name="图片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0" cy="2704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A345-1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0D6DA2B" wp14:editId="3D7C7931">
                  <wp:extent cx="4272973" cy="4181475"/>
                  <wp:effectExtent l="0" t="0" r="0" b="0"/>
                  <wp:docPr id="249" name="图片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973" cy="418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4210E9" wp14:editId="608F98C1">
                  <wp:extent cx="4276725" cy="4876800"/>
                  <wp:effectExtent l="0" t="0" r="9525" b="0"/>
                  <wp:docPr id="246" name="图片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48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E40358" wp14:editId="69614200">
                  <wp:extent cx="4381500" cy="5764107"/>
                  <wp:effectExtent l="0" t="0" r="0" b="8255"/>
                  <wp:docPr id="247" name="图片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76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2DDDBB" wp14:editId="21A01FB5">
                  <wp:extent cx="4343400" cy="3800475"/>
                  <wp:effectExtent l="0" t="0" r="0" b="9525"/>
                  <wp:docPr id="251" name="图片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A349-1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ED3541" wp14:editId="2520B191">
                  <wp:extent cx="4619625" cy="6105525"/>
                  <wp:effectExtent l="0" t="0" r="9525" b="9525"/>
                  <wp:docPr id="257" name="图片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610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48CEEE" wp14:editId="6E3776B2">
                  <wp:extent cx="4400550" cy="3371850"/>
                  <wp:effectExtent l="0" t="0" r="0" b="0"/>
                  <wp:docPr id="271" name="图片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0550" cy="337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A351-1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D17CC7" wp14:editId="5FACD0B5">
                  <wp:extent cx="4381500" cy="5143500"/>
                  <wp:effectExtent l="0" t="0" r="0" b="0"/>
                  <wp:docPr id="267" name="图片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514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CF979C" wp14:editId="4DF7E5B5">
                  <wp:extent cx="4514850" cy="4857750"/>
                  <wp:effectExtent l="0" t="0" r="0" b="0"/>
                  <wp:docPr id="268" name="图片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4850" cy="485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3426C6" wp14:editId="7DC0417C">
                  <wp:extent cx="4515883" cy="7219950"/>
                  <wp:effectExtent l="0" t="0" r="0" b="0"/>
                  <wp:docPr id="272" name="图片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883" cy="721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9D1DCB" wp14:editId="4D8CD661">
                  <wp:extent cx="4505325" cy="3600450"/>
                  <wp:effectExtent l="0" t="0" r="9525" b="0"/>
                  <wp:docPr id="274" name="图片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5325" cy="360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A355-1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0914B7" wp14:editId="0A6C8348">
                  <wp:extent cx="4438650" cy="3086100"/>
                  <wp:effectExtent l="0" t="0" r="0" b="0"/>
                  <wp:docPr id="285" name="图片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308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FF5099D" wp14:editId="767ECF88">
                  <wp:extent cx="4705350" cy="2419350"/>
                  <wp:effectExtent l="0" t="0" r="0" b="0"/>
                  <wp:docPr id="296" name="图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535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A356-1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EC8C37" wp14:editId="02CC04E8">
                  <wp:extent cx="4581525" cy="5467350"/>
                  <wp:effectExtent l="0" t="0" r="9525" b="0"/>
                  <wp:docPr id="286" name="图片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546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A357-1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E4F38C" wp14:editId="556035B3">
                  <wp:extent cx="4610100" cy="3143250"/>
                  <wp:effectExtent l="0" t="0" r="0" b="0"/>
                  <wp:docPr id="289" name="图片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14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t>A358-1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F8FDD3" wp14:editId="792E73C5">
                  <wp:extent cx="4419600" cy="3067050"/>
                  <wp:effectExtent l="0" t="0" r="0" b="0"/>
                  <wp:docPr id="291" name="图片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1C50E5" wp14:editId="07580C47">
                  <wp:extent cx="4419600" cy="2228850"/>
                  <wp:effectExtent l="0" t="0" r="0" b="0"/>
                  <wp:docPr id="298" name="图片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A359-1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DBC447" wp14:editId="2505B262">
                  <wp:extent cx="4380971" cy="2590800"/>
                  <wp:effectExtent l="0" t="0" r="635" b="0"/>
                  <wp:docPr id="292" name="图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0971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</w:t>
            </w:r>
            <w:r>
              <w:rPr>
                <w:rFonts w:hint="eastAsia"/>
                <w:sz w:val="22"/>
              </w:rPr>
              <w:t>60-1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99243A" wp14:editId="1C0FC1FA">
                  <wp:extent cx="4431903" cy="6652260"/>
                  <wp:effectExtent l="0" t="0" r="6985" b="0"/>
                  <wp:docPr id="293" name="图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0729" cy="6650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sz w:val="22"/>
              </w:rPr>
              <w:lastRenderedPageBreak/>
              <w:t>A3</w:t>
            </w:r>
            <w:r>
              <w:rPr>
                <w:rFonts w:hint="eastAsia"/>
                <w:sz w:val="22"/>
              </w:rPr>
              <w:t>61-1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9165CB" wp14:editId="1BFAEBA6">
                  <wp:extent cx="4429125" cy="6915150"/>
                  <wp:effectExtent l="0" t="0" r="9525" b="0"/>
                  <wp:docPr id="297" name="图片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A362-1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2EFD0D" wp14:editId="19AE829D">
                  <wp:extent cx="4092295" cy="3246402"/>
                  <wp:effectExtent l="0" t="0" r="3810" b="0"/>
                  <wp:docPr id="299" name="图片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2295" cy="3246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A363-1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6D57EED" wp14:editId="57732549">
                  <wp:extent cx="4101084" cy="3154680"/>
                  <wp:effectExtent l="0" t="0" r="0" b="7620"/>
                  <wp:docPr id="300" name="图片 300" descr="C:\Users\95\Desktop\QQ图片201603311212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95\Desktop\QQ图片201603311212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1859" cy="3155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76A3D87" wp14:editId="41C76658">
                  <wp:extent cx="4591050" cy="3800475"/>
                  <wp:effectExtent l="0" t="0" r="0" b="9525"/>
                  <wp:docPr id="301" name="图片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3800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9B5" w:rsidTr="003833C9">
        <w:trPr>
          <w:trHeight w:val="1226"/>
        </w:trPr>
        <w:tc>
          <w:tcPr>
            <w:tcW w:w="1161" w:type="dxa"/>
          </w:tcPr>
          <w:p w:rsidR="00EF59B5" w:rsidRDefault="00EF59B5" w:rsidP="003833C9">
            <w:pPr>
              <w:rPr>
                <w:sz w:val="22"/>
              </w:rPr>
            </w:pPr>
            <w:r>
              <w:rPr>
                <w:rFonts w:hint="eastAsia"/>
                <w:sz w:val="22"/>
              </w:rPr>
              <w:lastRenderedPageBreak/>
              <w:t>A364-1</w:t>
            </w:r>
          </w:p>
        </w:tc>
        <w:tc>
          <w:tcPr>
            <w:tcW w:w="7169" w:type="dxa"/>
          </w:tcPr>
          <w:p w:rsidR="00EF59B5" w:rsidRDefault="00EF59B5" w:rsidP="003833C9">
            <w:pPr>
              <w:widowControl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AE1304" wp14:editId="461C3A26">
                  <wp:extent cx="4991100" cy="3552825"/>
                  <wp:effectExtent l="0" t="0" r="0" b="9525"/>
                  <wp:docPr id="304" name="图片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100" cy="355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9B5" w:rsidRDefault="00EF59B5" w:rsidP="00EF59B5"/>
    <w:p w:rsidR="00EF59B5" w:rsidRDefault="00EF59B5">
      <w:pPr>
        <w:rPr>
          <w:rFonts w:hint="eastAsia"/>
        </w:rPr>
      </w:pPr>
    </w:p>
    <w:sectPr w:rsidR="00EF59B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&amp;#718">
    <w:altName w:val="Times New Roman"/>
    <w:panose1 w:val="00000000000000000000"/>
    <w:charset w:val="00"/>
    <w:family w:val="roman"/>
    <w:notTrueType/>
    <w:pitch w:val="default"/>
  </w:font>
  <w:font w:name="MS Mincho">
    <w:altName w:val="Yu Gothic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A"/>
    <w:multiLevelType w:val="singleLevel"/>
    <w:tmpl w:val="0000000A"/>
    <w:lvl w:ilvl="0">
      <w:start w:val="1"/>
      <w:numFmt w:val="decimal"/>
      <w:suff w:val="nothing"/>
      <w:lvlText w:val="%1．"/>
      <w:lvlJc w:val="left"/>
    </w:lvl>
  </w:abstractNum>
  <w:abstractNum w:abstractNumId="1" w15:restartNumberingAfterBreak="0">
    <w:nsid w:val="0000000B"/>
    <w:multiLevelType w:val="singleLevel"/>
    <w:tmpl w:val="0000000B"/>
    <w:lvl w:ilvl="0">
      <w:start w:val="3"/>
      <w:numFmt w:val="decimal"/>
      <w:suff w:val="nothing"/>
      <w:lvlText w:val="%1．"/>
      <w:lvlJc w:val="left"/>
    </w:lvl>
  </w:abstractNum>
  <w:abstractNum w:abstractNumId="2" w15:restartNumberingAfterBreak="0">
    <w:nsid w:val="0000000C"/>
    <w:multiLevelType w:val="singleLevel"/>
    <w:tmpl w:val="0000000C"/>
    <w:lvl w:ilvl="0">
      <w:start w:val="2"/>
      <w:numFmt w:val="decimal"/>
      <w:suff w:val="nothing"/>
      <w:lvlText w:val="%1."/>
      <w:lvlJc w:val="left"/>
    </w:lvl>
  </w:abstractNum>
  <w:abstractNum w:abstractNumId="3" w15:restartNumberingAfterBreak="0">
    <w:nsid w:val="0AB7362E"/>
    <w:multiLevelType w:val="hybridMultilevel"/>
    <w:tmpl w:val="A3A2EA8E"/>
    <w:lvl w:ilvl="0" w:tplc="217011B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05F50A6"/>
    <w:multiLevelType w:val="hybridMultilevel"/>
    <w:tmpl w:val="4DA42332"/>
    <w:lvl w:ilvl="0" w:tplc="294C8E56">
      <w:start w:val="1"/>
      <w:numFmt w:val="lowerRoman"/>
      <w:pStyle w:val="a"/>
      <w:lvlText w:val="%1."/>
      <w:lvlJc w:val="righ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" w15:restartNumberingAfterBreak="0">
    <w:nsid w:val="20EB1F9A"/>
    <w:multiLevelType w:val="hybridMultilevel"/>
    <w:tmpl w:val="78E8DC7E"/>
    <w:lvl w:ilvl="0" w:tplc="BDC845EA">
      <w:start w:val="3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218108BF"/>
    <w:multiLevelType w:val="hybridMultilevel"/>
    <w:tmpl w:val="3D1E246E"/>
    <w:lvl w:ilvl="0" w:tplc="2CECACA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238E296A"/>
    <w:multiLevelType w:val="hybridMultilevel"/>
    <w:tmpl w:val="A78E95EC"/>
    <w:lvl w:ilvl="0" w:tplc="09AA2B90">
      <w:start w:val="1"/>
      <w:numFmt w:val="decimal"/>
      <w:pStyle w:val="2"/>
      <w:lvlText w:val="%1."/>
      <w:lvlJc w:val="left"/>
      <w:pPr>
        <w:ind w:left="420" w:hanging="420"/>
      </w:pPr>
      <w:rPr>
        <w:rFonts w:hint="eastAsia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C7C3D80"/>
    <w:multiLevelType w:val="hybridMultilevel"/>
    <w:tmpl w:val="07D8696A"/>
    <w:lvl w:ilvl="0" w:tplc="34AADEA6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D45780D"/>
    <w:multiLevelType w:val="hybridMultilevel"/>
    <w:tmpl w:val="0BC49E7A"/>
    <w:lvl w:ilvl="0" w:tplc="E2F43DF4">
      <w:start w:val="1"/>
      <w:numFmt w:val="decimal"/>
      <w:pStyle w:val="3"/>
      <w:lvlText w:val="(%1)"/>
      <w:lvlJc w:val="left"/>
      <w:pPr>
        <w:ind w:left="420" w:hanging="42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-18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2A63D44"/>
    <w:multiLevelType w:val="hybridMultilevel"/>
    <w:tmpl w:val="D7CAEC64"/>
    <w:lvl w:ilvl="0" w:tplc="25EAFC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39BD4614"/>
    <w:multiLevelType w:val="multilevel"/>
    <w:tmpl w:val="39BD461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40" w:hanging="420"/>
      </w:pPr>
    </w:lvl>
    <w:lvl w:ilvl="2">
      <w:start w:val="1"/>
      <w:numFmt w:val="lowerRoman"/>
      <w:lvlText w:val="%3."/>
      <w:lvlJc w:val="right"/>
      <w:pPr>
        <w:ind w:left="1860" w:hanging="420"/>
      </w:pPr>
    </w:lvl>
    <w:lvl w:ilvl="3">
      <w:start w:val="1"/>
      <w:numFmt w:val="decimal"/>
      <w:lvlText w:val="%4."/>
      <w:lvlJc w:val="left"/>
      <w:pPr>
        <w:ind w:left="2280" w:hanging="420"/>
      </w:pPr>
    </w:lvl>
    <w:lvl w:ilvl="4">
      <w:start w:val="1"/>
      <w:numFmt w:val="lowerLetter"/>
      <w:lvlText w:val="%5)"/>
      <w:lvlJc w:val="left"/>
      <w:pPr>
        <w:ind w:left="2700" w:hanging="420"/>
      </w:pPr>
    </w:lvl>
    <w:lvl w:ilvl="5">
      <w:start w:val="1"/>
      <w:numFmt w:val="lowerRoman"/>
      <w:lvlText w:val="%6."/>
      <w:lvlJc w:val="right"/>
      <w:pPr>
        <w:ind w:left="3120" w:hanging="420"/>
      </w:pPr>
    </w:lvl>
    <w:lvl w:ilvl="6">
      <w:start w:val="1"/>
      <w:numFmt w:val="decimal"/>
      <w:lvlText w:val="%7."/>
      <w:lvlJc w:val="left"/>
      <w:pPr>
        <w:ind w:left="3540" w:hanging="420"/>
      </w:pPr>
    </w:lvl>
    <w:lvl w:ilvl="7">
      <w:start w:val="1"/>
      <w:numFmt w:val="lowerLetter"/>
      <w:lvlText w:val="%8)"/>
      <w:lvlJc w:val="left"/>
      <w:pPr>
        <w:ind w:left="3960" w:hanging="420"/>
      </w:pPr>
    </w:lvl>
    <w:lvl w:ilvl="8">
      <w:start w:val="1"/>
      <w:numFmt w:val="lowerRoman"/>
      <w:lvlText w:val="%9."/>
      <w:lvlJc w:val="right"/>
      <w:pPr>
        <w:ind w:left="4380" w:hanging="420"/>
      </w:pPr>
    </w:lvl>
  </w:abstractNum>
  <w:abstractNum w:abstractNumId="12" w15:restartNumberingAfterBreak="0">
    <w:nsid w:val="42184AC9"/>
    <w:multiLevelType w:val="hybridMultilevel"/>
    <w:tmpl w:val="BA20F07E"/>
    <w:lvl w:ilvl="0" w:tplc="B01CB52A">
      <w:start w:val="1"/>
      <w:numFmt w:val="decimal"/>
      <w:lvlText w:val="（%1）"/>
      <w:lvlJc w:val="left"/>
      <w:pPr>
        <w:ind w:left="750" w:hanging="75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48496B96"/>
    <w:multiLevelType w:val="hybridMultilevel"/>
    <w:tmpl w:val="A0DA3EF6"/>
    <w:lvl w:ilvl="0" w:tplc="6F64F08A">
      <w:start w:val="1"/>
      <w:numFmt w:val="chineseCountingThousand"/>
      <w:pStyle w:val="1"/>
      <w:lvlText w:val="%1、"/>
      <w:lvlJc w:val="left"/>
      <w:pPr>
        <w:ind w:left="0" w:hanging="420"/>
      </w:pPr>
      <w:rPr>
        <w:rFonts w:hint="eastAsia"/>
        <w:spacing w:val="-20"/>
        <w:kern w:val="2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559C0284"/>
    <w:multiLevelType w:val="hybridMultilevel"/>
    <w:tmpl w:val="23A4C1C2"/>
    <w:lvl w:ilvl="0" w:tplc="AA0643C4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58574E52"/>
    <w:multiLevelType w:val="singleLevel"/>
    <w:tmpl w:val="58574E52"/>
    <w:lvl w:ilvl="0">
      <w:start w:val="1"/>
      <w:numFmt w:val="decimal"/>
      <w:suff w:val="nothing"/>
      <w:lvlText w:val="%1．"/>
      <w:lvlJc w:val="left"/>
    </w:lvl>
  </w:abstractNum>
  <w:abstractNum w:abstractNumId="16" w15:restartNumberingAfterBreak="0">
    <w:nsid w:val="74C86A9A"/>
    <w:multiLevelType w:val="hybridMultilevel"/>
    <w:tmpl w:val="6DA60B50"/>
    <w:lvl w:ilvl="0" w:tplc="C0C61AA4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7"/>
  </w:num>
  <w:num w:numId="2">
    <w:abstractNumId w:val="13"/>
  </w:num>
  <w:num w:numId="3">
    <w:abstractNumId w:val="7"/>
    <w:lvlOverride w:ilvl="0">
      <w:startOverride w:val="3"/>
    </w:lvlOverride>
  </w:num>
  <w:num w:numId="4">
    <w:abstractNumId w:val="7"/>
    <w:lvlOverride w:ilvl="0">
      <w:startOverride w:val="1"/>
    </w:lvlOverride>
  </w:num>
  <w:num w:numId="5">
    <w:abstractNumId w:val="7"/>
    <w:lvlOverride w:ilvl="0">
      <w:startOverride w:val="1"/>
    </w:lvlOverride>
  </w:num>
  <w:num w:numId="6">
    <w:abstractNumId w:val="9"/>
  </w:num>
  <w:num w:numId="7">
    <w:abstractNumId w:val="3"/>
  </w:num>
  <w:num w:numId="8">
    <w:abstractNumId w:val="9"/>
    <w:lvlOverride w:ilvl="0">
      <w:startOverride w:val="1"/>
    </w:lvlOverride>
  </w:num>
  <w:num w:numId="9">
    <w:abstractNumId w:val="9"/>
    <w:lvlOverride w:ilvl="0">
      <w:startOverride w:val="1"/>
    </w:lvlOverride>
  </w:num>
  <w:num w:numId="10">
    <w:abstractNumId w:val="7"/>
    <w:lvlOverride w:ilvl="0">
      <w:startOverride w:val="1"/>
    </w:lvlOverride>
  </w:num>
  <w:num w:numId="11">
    <w:abstractNumId w:val="9"/>
    <w:lvlOverride w:ilvl="0">
      <w:startOverride w:val="1"/>
    </w:lvlOverride>
  </w:num>
  <w:num w:numId="12">
    <w:abstractNumId w:val="7"/>
    <w:lvlOverride w:ilvl="0">
      <w:startOverride w:val="1"/>
    </w:lvlOverride>
  </w:num>
  <w:num w:numId="13">
    <w:abstractNumId w:val="9"/>
    <w:lvlOverride w:ilvl="0">
      <w:startOverride w:val="1"/>
    </w:lvlOverride>
  </w:num>
  <w:num w:numId="14">
    <w:abstractNumId w:val="7"/>
    <w:lvlOverride w:ilvl="0">
      <w:startOverride w:val="1"/>
    </w:lvlOverride>
  </w:num>
  <w:num w:numId="15">
    <w:abstractNumId w:val="9"/>
    <w:lvlOverride w:ilvl="0">
      <w:startOverride w:val="1"/>
    </w:lvlOverride>
  </w:num>
  <w:num w:numId="16">
    <w:abstractNumId w:val="9"/>
    <w:lvlOverride w:ilvl="0">
      <w:startOverride w:val="1"/>
    </w:lvlOverride>
  </w:num>
  <w:num w:numId="17">
    <w:abstractNumId w:val="9"/>
    <w:lvlOverride w:ilvl="0">
      <w:startOverride w:val="1"/>
    </w:lvlOverride>
  </w:num>
  <w:num w:numId="18">
    <w:abstractNumId w:val="4"/>
  </w:num>
  <w:num w:numId="19">
    <w:abstractNumId w:val="4"/>
    <w:lvlOverride w:ilvl="0">
      <w:startOverride w:val="1"/>
    </w:lvlOverride>
  </w:num>
  <w:num w:numId="20">
    <w:abstractNumId w:val="4"/>
    <w:lvlOverride w:ilvl="0">
      <w:startOverride w:val="1"/>
    </w:lvlOverride>
  </w:num>
  <w:num w:numId="21">
    <w:abstractNumId w:val="9"/>
    <w:lvlOverride w:ilvl="0">
      <w:startOverride w:val="1"/>
    </w:lvlOverride>
  </w:num>
  <w:num w:numId="22">
    <w:abstractNumId w:val="4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4"/>
    <w:lvlOverride w:ilvl="0">
      <w:startOverride w:val="1"/>
    </w:lvlOverride>
  </w:num>
  <w:num w:numId="25">
    <w:abstractNumId w:val="9"/>
    <w:lvlOverride w:ilvl="0">
      <w:startOverride w:val="1"/>
    </w:lvlOverride>
  </w:num>
  <w:num w:numId="26">
    <w:abstractNumId w:val="7"/>
    <w:lvlOverride w:ilvl="0">
      <w:startOverride w:val="1"/>
    </w:lvlOverride>
  </w:num>
  <w:num w:numId="27">
    <w:abstractNumId w:val="4"/>
    <w:lvlOverride w:ilvl="0">
      <w:startOverride w:val="1"/>
    </w:lvlOverride>
  </w:num>
  <w:num w:numId="28">
    <w:abstractNumId w:val="4"/>
    <w:lvlOverride w:ilvl="0">
      <w:startOverride w:val="1"/>
    </w:lvlOverride>
  </w:num>
  <w:num w:numId="29">
    <w:abstractNumId w:val="4"/>
    <w:lvlOverride w:ilvl="0">
      <w:startOverride w:val="1"/>
    </w:lvlOverride>
  </w:num>
  <w:num w:numId="30">
    <w:abstractNumId w:val="9"/>
    <w:lvlOverride w:ilvl="0">
      <w:startOverride w:val="1"/>
    </w:lvlOverride>
  </w:num>
  <w:num w:numId="31">
    <w:abstractNumId w:val="7"/>
    <w:lvlOverride w:ilvl="0">
      <w:startOverride w:val="1"/>
    </w:lvlOverride>
  </w:num>
  <w:num w:numId="32">
    <w:abstractNumId w:val="9"/>
    <w:lvlOverride w:ilvl="0">
      <w:startOverride w:val="1"/>
    </w:lvlOverride>
  </w:num>
  <w:num w:numId="33">
    <w:abstractNumId w:val="7"/>
    <w:lvlOverride w:ilvl="0">
      <w:startOverride w:val="1"/>
    </w:lvlOverride>
  </w:num>
  <w:num w:numId="34">
    <w:abstractNumId w:val="4"/>
    <w:lvlOverride w:ilvl="0">
      <w:startOverride w:val="1"/>
    </w:lvlOverride>
  </w:num>
  <w:num w:numId="35">
    <w:abstractNumId w:val="13"/>
    <w:lvlOverride w:ilvl="0">
      <w:startOverride w:val="1"/>
    </w:lvlOverride>
  </w:num>
  <w:num w:numId="36">
    <w:abstractNumId w:val="7"/>
    <w:lvlOverride w:ilvl="0">
      <w:startOverride w:val="1"/>
    </w:lvlOverride>
  </w:num>
  <w:num w:numId="37">
    <w:abstractNumId w:val="0"/>
  </w:num>
  <w:num w:numId="38">
    <w:abstractNumId w:val="2"/>
  </w:num>
  <w:num w:numId="39">
    <w:abstractNumId w:val="1"/>
  </w:num>
  <w:num w:numId="40">
    <w:abstractNumId w:val="14"/>
  </w:num>
  <w:num w:numId="41">
    <w:abstractNumId w:val="16"/>
  </w:num>
  <w:num w:numId="42">
    <w:abstractNumId w:val="8"/>
  </w:num>
  <w:num w:numId="43">
    <w:abstractNumId w:val="6"/>
  </w:num>
  <w:num w:numId="44">
    <w:abstractNumId w:val="12"/>
  </w:num>
  <w:num w:numId="45">
    <w:abstractNumId w:val="10"/>
  </w:num>
  <w:num w:numId="46">
    <w:abstractNumId w:val="5"/>
  </w:num>
  <w:num w:numId="47">
    <w:abstractNumId w:val="15"/>
  </w:num>
  <w:num w:numId="4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59B5"/>
    <w:rsid w:val="00137CDA"/>
    <w:rsid w:val="00550039"/>
    <w:rsid w:val="007A46C7"/>
    <w:rsid w:val="00EF5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343014"/>
  <w15:chartTrackingRefBased/>
  <w15:docId w15:val="{848D6676-5EF6-47CD-B7D6-F1A5511A1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EF59B5"/>
    <w:pPr>
      <w:widowControl w:val="0"/>
      <w:jc w:val="both"/>
    </w:pPr>
  </w:style>
  <w:style w:type="paragraph" w:styleId="1">
    <w:name w:val="heading 1"/>
    <w:basedOn w:val="a0"/>
    <w:next w:val="a0"/>
    <w:link w:val="10"/>
    <w:qFormat/>
    <w:rsid w:val="00EF59B5"/>
    <w:pPr>
      <w:keepNext/>
      <w:keepLines/>
      <w:numPr>
        <w:numId w:val="2"/>
      </w:numPr>
      <w:spacing w:before="120" w:after="120"/>
      <w:ind w:rightChars="100" w:right="100"/>
      <w:outlineLvl w:val="0"/>
    </w:pPr>
    <w:rPr>
      <w:rFonts w:ascii="Times New Roman" w:eastAsia="宋体" w:hAnsi="Times New Roman" w:cs="Times New Roman"/>
      <w:b/>
      <w:bCs/>
      <w:kern w:val="44"/>
      <w:sz w:val="32"/>
      <w:szCs w:val="44"/>
    </w:rPr>
  </w:style>
  <w:style w:type="paragraph" w:styleId="2">
    <w:name w:val="heading 2"/>
    <w:aliases w:val="节题"/>
    <w:basedOn w:val="a0"/>
    <w:next w:val="a0"/>
    <w:link w:val="20"/>
    <w:autoRedefine/>
    <w:uiPriority w:val="99"/>
    <w:qFormat/>
    <w:rsid w:val="00EF59B5"/>
    <w:pPr>
      <w:keepNext/>
      <w:keepLines/>
      <w:numPr>
        <w:numId w:val="1"/>
      </w:numPr>
      <w:spacing w:before="120" w:after="120"/>
      <w:outlineLvl w:val="1"/>
    </w:pPr>
    <w:rPr>
      <w:rFonts w:ascii="Cambria" w:eastAsia="宋体" w:hAnsi="Cambria" w:cstheme="majorBidi"/>
      <w:b/>
      <w:bCs/>
      <w:noProof/>
      <w:kern w:val="0"/>
      <w:sz w:val="28"/>
      <w:szCs w:val="32"/>
    </w:rPr>
  </w:style>
  <w:style w:type="paragraph" w:styleId="3">
    <w:name w:val="heading 3"/>
    <w:basedOn w:val="a0"/>
    <w:next w:val="a0"/>
    <w:link w:val="30"/>
    <w:unhideWhenUsed/>
    <w:qFormat/>
    <w:rsid w:val="00EF59B5"/>
    <w:pPr>
      <w:keepNext/>
      <w:keepLines/>
      <w:numPr>
        <w:numId w:val="6"/>
      </w:numPr>
      <w:ind w:leftChars="50" w:left="470"/>
      <w:jc w:val="left"/>
      <w:outlineLvl w:val="2"/>
    </w:pPr>
    <w:rPr>
      <w:rFonts w:asciiTheme="minorEastAsia" w:hAnsiTheme="minorEastAsia" w:cs="Times New Roman"/>
      <w:b/>
      <w:bCs/>
      <w:sz w:val="24"/>
      <w:szCs w:val="32"/>
    </w:rPr>
  </w:style>
  <w:style w:type="paragraph" w:styleId="4">
    <w:name w:val="heading 4"/>
    <w:basedOn w:val="a0"/>
    <w:next w:val="a0"/>
    <w:link w:val="40"/>
    <w:unhideWhenUsed/>
    <w:rsid w:val="00EF59B5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0"/>
    <w:next w:val="a0"/>
    <w:link w:val="50"/>
    <w:unhideWhenUsed/>
    <w:rsid w:val="00EF59B5"/>
    <w:pPr>
      <w:keepNext/>
      <w:keepLines/>
      <w:spacing w:before="280" w:after="290" w:line="376" w:lineRule="auto"/>
      <w:outlineLvl w:val="4"/>
    </w:pPr>
    <w:rPr>
      <w:rFonts w:ascii="Times New Roman" w:eastAsia="宋体" w:hAnsi="Times New Roman" w:cs="Times New Roman"/>
      <w:b/>
      <w:bCs/>
      <w:sz w:val="28"/>
      <w:szCs w:val="28"/>
    </w:rPr>
  </w:style>
  <w:style w:type="paragraph" w:styleId="6">
    <w:name w:val="heading 6"/>
    <w:basedOn w:val="a0"/>
    <w:next w:val="a0"/>
    <w:link w:val="60"/>
    <w:unhideWhenUsed/>
    <w:qFormat/>
    <w:rsid w:val="00EF59B5"/>
    <w:pPr>
      <w:keepNext/>
      <w:keepLines/>
      <w:spacing w:before="240" w:after="64" w:line="320" w:lineRule="auto"/>
      <w:outlineLvl w:val="5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7">
    <w:name w:val="heading 7"/>
    <w:basedOn w:val="a0"/>
    <w:next w:val="a0"/>
    <w:link w:val="70"/>
    <w:unhideWhenUsed/>
    <w:qFormat/>
    <w:rsid w:val="00EF59B5"/>
    <w:pPr>
      <w:keepNext/>
      <w:keepLines/>
      <w:spacing w:before="240" w:after="64" w:line="320" w:lineRule="auto"/>
      <w:outlineLvl w:val="6"/>
    </w:pPr>
    <w:rPr>
      <w:rFonts w:ascii="Times New Roman" w:eastAsia="宋体" w:hAnsi="Times New Roman" w:cs="Times New Roman"/>
      <w:b/>
      <w:bCs/>
      <w:sz w:val="24"/>
      <w:szCs w:val="24"/>
    </w:rPr>
  </w:style>
  <w:style w:type="paragraph" w:styleId="8">
    <w:name w:val="heading 8"/>
    <w:basedOn w:val="a0"/>
    <w:next w:val="a0"/>
    <w:link w:val="80"/>
    <w:unhideWhenUsed/>
    <w:qFormat/>
    <w:rsid w:val="00EF59B5"/>
    <w:pPr>
      <w:keepNext/>
      <w:keepLines/>
      <w:spacing w:before="240" w:after="64" w:line="320" w:lineRule="auto"/>
      <w:outlineLvl w:val="7"/>
    </w:pPr>
    <w:rPr>
      <w:rFonts w:asciiTheme="majorHAnsi" w:eastAsiaTheme="majorEastAsia" w:hAnsiTheme="majorHAnsi" w:cstheme="majorBidi"/>
      <w:sz w:val="24"/>
      <w:szCs w:val="24"/>
    </w:rPr>
  </w:style>
  <w:style w:type="paragraph" w:styleId="9">
    <w:name w:val="heading 9"/>
    <w:basedOn w:val="a0"/>
    <w:next w:val="a0"/>
    <w:link w:val="90"/>
    <w:unhideWhenUsed/>
    <w:qFormat/>
    <w:rsid w:val="00EF59B5"/>
    <w:pPr>
      <w:keepNext/>
      <w:keepLines/>
      <w:spacing w:before="240" w:after="64" w:line="320" w:lineRule="auto"/>
      <w:outlineLvl w:val="8"/>
    </w:pPr>
    <w:rPr>
      <w:rFonts w:asciiTheme="majorHAnsi" w:eastAsiaTheme="majorEastAsia" w:hAnsiTheme="majorHAnsi" w:cstheme="majorBidi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59"/>
    <w:rsid w:val="00EF59B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0"/>
    <w:link w:val="a6"/>
    <w:uiPriority w:val="99"/>
    <w:unhideWhenUsed/>
    <w:rsid w:val="00EF59B5"/>
    <w:rPr>
      <w:sz w:val="18"/>
      <w:szCs w:val="18"/>
    </w:rPr>
  </w:style>
  <w:style w:type="character" w:customStyle="1" w:styleId="a6">
    <w:name w:val="批注框文本 字符"/>
    <w:basedOn w:val="a1"/>
    <w:link w:val="a5"/>
    <w:uiPriority w:val="99"/>
    <w:rsid w:val="00EF59B5"/>
    <w:rPr>
      <w:sz w:val="18"/>
      <w:szCs w:val="18"/>
    </w:rPr>
  </w:style>
  <w:style w:type="table" w:customStyle="1" w:styleId="11">
    <w:name w:val="网格型1"/>
    <w:basedOn w:val="a2"/>
    <w:next w:val="a4"/>
    <w:rsid w:val="00EF59B5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0"/>
    <w:link w:val="a8"/>
    <w:uiPriority w:val="99"/>
    <w:unhideWhenUsed/>
    <w:rsid w:val="00EF59B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1"/>
    <w:link w:val="a7"/>
    <w:uiPriority w:val="99"/>
    <w:rsid w:val="00EF59B5"/>
    <w:rPr>
      <w:sz w:val="18"/>
      <w:szCs w:val="18"/>
    </w:rPr>
  </w:style>
  <w:style w:type="paragraph" w:styleId="a9">
    <w:name w:val="footer"/>
    <w:basedOn w:val="a0"/>
    <w:link w:val="aa"/>
    <w:uiPriority w:val="99"/>
    <w:unhideWhenUsed/>
    <w:rsid w:val="00EF59B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1"/>
    <w:link w:val="a9"/>
    <w:uiPriority w:val="99"/>
    <w:rsid w:val="00EF59B5"/>
    <w:rPr>
      <w:sz w:val="18"/>
      <w:szCs w:val="18"/>
    </w:rPr>
  </w:style>
  <w:style w:type="character" w:customStyle="1" w:styleId="20">
    <w:name w:val="标题 2 字符"/>
    <w:aliases w:val="节题 字符"/>
    <w:basedOn w:val="a1"/>
    <w:link w:val="2"/>
    <w:uiPriority w:val="99"/>
    <w:rsid w:val="00EF59B5"/>
    <w:rPr>
      <w:rFonts w:ascii="Cambria" w:eastAsia="宋体" w:hAnsi="Cambria" w:cstheme="majorBidi"/>
      <w:b/>
      <w:bCs/>
      <w:noProof/>
      <w:kern w:val="0"/>
      <w:sz w:val="28"/>
      <w:szCs w:val="32"/>
    </w:rPr>
  </w:style>
  <w:style w:type="character" w:customStyle="1" w:styleId="10">
    <w:name w:val="标题 1 字符"/>
    <w:basedOn w:val="a1"/>
    <w:link w:val="1"/>
    <w:rsid w:val="00EF59B5"/>
    <w:rPr>
      <w:rFonts w:ascii="Times New Roman" w:eastAsia="宋体" w:hAnsi="Times New Roman" w:cs="Times New Roman"/>
      <w:b/>
      <w:bCs/>
      <w:kern w:val="44"/>
      <w:sz w:val="32"/>
      <w:szCs w:val="44"/>
    </w:rPr>
  </w:style>
  <w:style w:type="character" w:customStyle="1" w:styleId="30">
    <w:name w:val="标题 3 字符"/>
    <w:basedOn w:val="a1"/>
    <w:link w:val="3"/>
    <w:rsid w:val="00EF59B5"/>
    <w:rPr>
      <w:rFonts w:asciiTheme="minorEastAsia" w:hAnsiTheme="minorEastAsia" w:cs="Times New Roman"/>
      <w:b/>
      <w:bCs/>
      <w:sz w:val="24"/>
      <w:szCs w:val="32"/>
    </w:rPr>
  </w:style>
  <w:style w:type="character" w:customStyle="1" w:styleId="40">
    <w:name w:val="标题 4 字符"/>
    <w:basedOn w:val="a1"/>
    <w:link w:val="4"/>
    <w:rsid w:val="00EF59B5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0">
    <w:name w:val="标题 5 字符"/>
    <w:basedOn w:val="a1"/>
    <w:link w:val="5"/>
    <w:rsid w:val="00EF59B5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0">
    <w:name w:val="标题 6 字符"/>
    <w:basedOn w:val="a1"/>
    <w:link w:val="6"/>
    <w:rsid w:val="00EF59B5"/>
    <w:rPr>
      <w:rFonts w:asciiTheme="majorHAnsi" w:eastAsiaTheme="majorEastAsia" w:hAnsiTheme="majorHAnsi" w:cstheme="majorBidi"/>
      <w:b/>
      <w:bCs/>
      <w:sz w:val="24"/>
      <w:szCs w:val="24"/>
    </w:rPr>
  </w:style>
  <w:style w:type="character" w:customStyle="1" w:styleId="70">
    <w:name w:val="标题 7 字符"/>
    <w:basedOn w:val="a1"/>
    <w:link w:val="7"/>
    <w:rsid w:val="00EF59B5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0">
    <w:name w:val="标题 8 字符"/>
    <w:basedOn w:val="a1"/>
    <w:link w:val="8"/>
    <w:rsid w:val="00EF59B5"/>
    <w:rPr>
      <w:rFonts w:asciiTheme="majorHAnsi" w:eastAsiaTheme="majorEastAsia" w:hAnsiTheme="majorHAnsi" w:cstheme="majorBidi"/>
      <w:sz w:val="24"/>
      <w:szCs w:val="24"/>
    </w:rPr>
  </w:style>
  <w:style w:type="character" w:customStyle="1" w:styleId="90">
    <w:name w:val="标题 9 字符"/>
    <w:basedOn w:val="a1"/>
    <w:link w:val="9"/>
    <w:rsid w:val="00EF59B5"/>
    <w:rPr>
      <w:rFonts w:asciiTheme="majorHAnsi" w:eastAsiaTheme="majorEastAsia" w:hAnsiTheme="majorHAnsi" w:cstheme="majorBidi"/>
      <w:szCs w:val="21"/>
    </w:rPr>
  </w:style>
  <w:style w:type="numbering" w:customStyle="1" w:styleId="12">
    <w:name w:val="无列表1"/>
    <w:next w:val="a3"/>
    <w:uiPriority w:val="99"/>
    <w:semiHidden/>
    <w:unhideWhenUsed/>
    <w:rsid w:val="00EF59B5"/>
  </w:style>
  <w:style w:type="character" w:styleId="ab">
    <w:name w:val="Hyperlink"/>
    <w:uiPriority w:val="99"/>
    <w:rsid w:val="00EF59B5"/>
    <w:rPr>
      <w:rFonts w:cs="Times New Roman"/>
      <w:color w:val="0000FF"/>
      <w:u w:val="single"/>
    </w:rPr>
  </w:style>
  <w:style w:type="paragraph" w:styleId="TOC1">
    <w:name w:val="toc 1"/>
    <w:basedOn w:val="a0"/>
    <w:next w:val="a0"/>
    <w:autoRedefine/>
    <w:uiPriority w:val="39"/>
    <w:rsid w:val="00EF59B5"/>
    <w:pPr>
      <w:spacing w:before="240" w:after="120"/>
      <w:jc w:val="left"/>
    </w:pPr>
    <w:rPr>
      <w:rFonts w:eastAsia="宋体" w:cs="Times New Roman"/>
      <w:b/>
      <w:bCs/>
      <w:sz w:val="20"/>
      <w:szCs w:val="20"/>
    </w:rPr>
  </w:style>
  <w:style w:type="paragraph" w:styleId="TOC">
    <w:name w:val="TOC Heading"/>
    <w:basedOn w:val="1"/>
    <w:next w:val="a0"/>
    <w:uiPriority w:val="39"/>
    <w:qFormat/>
    <w:rsid w:val="00EF59B5"/>
    <w:pPr>
      <w:widowControl/>
      <w:spacing w:before="480" w:after="0" w:line="276" w:lineRule="auto"/>
      <w:jc w:val="left"/>
      <w:outlineLvl w:val="9"/>
    </w:pPr>
    <w:rPr>
      <w:rFonts w:ascii="Cambria" w:hAnsi="Cambria"/>
      <w:kern w:val="0"/>
      <w:sz w:val="28"/>
      <w:szCs w:val="28"/>
    </w:rPr>
  </w:style>
  <w:style w:type="paragraph" w:styleId="TOC2">
    <w:name w:val="toc 2"/>
    <w:basedOn w:val="a0"/>
    <w:next w:val="a0"/>
    <w:autoRedefine/>
    <w:uiPriority w:val="39"/>
    <w:rsid w:val="00EF59B5"/>
    <w:pPr>
      <w:tabs>
        <w:tab w:val="left" w:pos="568"/>
        <w:tab w:val="right" w:leader="dot" w:pos="8680"/>
      </w:tabs>
      <w:ind w:leftChars="135" w:left="563" w:hangingChars="155" w:hanging="280"/>
      <w:jc w:val="left"/>
    </w:pPr>
    <w:rPr>
      <w:rFonts w:eastAsia="宋体" w:cs="Times New Roman"/>
      <w:iCs/>
      <w:sz w:val="18"/>
      <w:szCs w:val="20"/>
    </w:rPr>
  </w:style>
  <w:style w:type="paragraph" w:styleId="TOC3">
    <w:name w:val="toc 3"/>
    <w:basedOn w:val="a0"/>
    <w:next w:val="a0"/>
    <w:autoRedefine/>
    <w:uiPriority w:val="39"/>
    <w:rsid w:val="00EF59B5"/>
    <w:pPr>
      <w:tabs>
        <w:tab w:val="left" w:pos="567"/>
        <w:tab w:val="right" w:leader="dot" w:pos="8364"/>
      </w:tabs>
      <w:ind w:leftChars="68" w:left="568" w:hangingChars="236" w:hanging="425"/>
      <w:jc w:val="left"/>
    </w:pPr>
    <w:rPr>
      <w:rFonts w:eastAsia="宋体" w:cs="Times New Roman"/>
      <w:sz w:val="18"/>
      <w:szCs w:val="20"/>
    </w:rPr>
  </w:style>
  <w:style w:type="paragraph" w:styleId="TOC4">
    <w:name w:val="toc 4"/>
    <w:basedOn w:val="a0"/>
    <w:next w:val="a0"/>
    <w:autoRedefine/>
    <w:uiPriority w:val="39"/>
    <w:rsid w:val="00EF59B5"/>
    <w:pPr>
      <w:ind w:left="630"/>
      <w:jc w:val="left"/>
    </w:pPr>
    <w:rPr>
      <w:rFonts w:eastAsia="宋体" w:cs="Times New Roman"/>
      <w:sz w:val="20"/>
      <w:szCs w:val="20"/>
    </w:rPr>
  </w:style>
  <w:style w:type="paragraph" w:styleId="TOC5">
    <w:name w:val="toc 5"/>
    <w:basedOn w:val="a0"/>
    <w:next w:val="a0"/>
    <w:autoRedefine/>
    <w:uiPriority w:val="39"/>
    <w:rsid w:val="00EF59B5"/>
    <w:pPr>
      <w:ind w:left="840"/>
      <w:jc w:val="left"/>
    </w:pPr>
    <w:rPr>
      <w:rFonts w:eastAsia="宋体" w:cs="Times New Roman"/>
      <w:sz w:val="20"/>
      <w:szCs w:val="20"/>
    </w:rPr>
  </w:style>
  <w:style w:type="paragraph" w:styleId="TOC6">
    <w:name w:val="toc 6"/>
    <w:basedOn w:val="a0"/>
    <w:next w:val="a0"/>
    <w:autoRedefine/>
    <w:uiPriority w:val="39"/>
    <w:rsid w:val="00EF59B5"/>
    <w:pPr>
      <w:ind w:left="1050"/>
      <w:jc w:val="left"/>
    </w:pPr>
    <w:rPr>
      <w:rFonts w:eastAsia="宋体" w:cs="Times New Roman"/>
      <w:sz w:val="20"/>
      <w:szCs w:val="20"/>
    </w:rPr>
  </w:style>
  <w:style w:type="paragraph" w:styleId="TOC7">
    <w:name w:val="toc 7"/>
    <w:basedOn w:val="a0"/>
    <w:next w:val="a0"/>
    <w:autoRedefine/>
    <w:uiPriority w:val="39"/>
    <w:rsid w:val="00EF59B5"/>
    <w:pPr>
      <w:ind w:left="1260"/>
      <w:jc w:val="left"/>
    </w:pPr>
    <w:rPr>
      <w:rFonts w:eastAsia="宋体" w:cs="Times New Roman"/>
      <w:sz w:val="20"/>
      <w:szCs w:val="20"/>
    </w:rPr>
  </w:style>
  <w:style w:type="paragraph" w:styleId="TOC8">
    <w:name w:val="toc 8"/>
    <w:basedOn w:val="a0"/>
    <w:next w:val="a0"/>
    <w:autoRedefine/>
    <w:uiPriority w:val="39"/>
    <w:rsid w:val="00EF59B5"/>
    <w:pPr>
      <w:ind w:left="1470"/>
      <w:jc w:val="left"/>
    </w:pPr>
    <w:rPr>
      <w:rFonts w:eastAsia="宋体" w:cs="Times New Roman"/>
      <w:sz w:val="20"/>
      <w:szCs w:val="20"/>
    </w:rPr>
  </w:style>
  <w:style w:type="paragraph" w:styleId="TOC9">
    <w:name w:val="toc 9"/>
    <w:basedOn w:val="a0"/>
    <w:next w:val="a0"/>
    <w:autoRedefine/>
    <w:uiPriority w:val="39"/>
    <w:rsid w:val="00EF59B5"/>
    <w:pPr>
      <w:ind w:left="1680"/>
      <w:jc w:val="left"/>
    </w:pPr>
    <w:rPr>
      <w:rFonts w:eastAsia="宋体" w:cs="Times New Roman"/>
      <w:sz w:val="20"/>
      <w:szCs w:val="20"/>
    </w:rPr>
  </w:style>
  <w:style w:type="table" w:customStyle="1" w:styleId="21">
    <w:name w:val="网格型2"/>
    <w:basedOn w:val="a2"/>
    <w:next w:val="a4"/>
    <w:uiPriority w:val="59"/>
    <w:qFormat/>
    <w:locked/>
    <w:rsid w:val="00EF59B5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Normal (Web)"/>
    <w:basedOn w:val="a0"/>
    <w:uiPriority w:val="99"/>
    <w:rsid w:val="00EF59B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d">
    <w:name w:val="FollowedHyperlink"/>
    <w:uiPriority w:val="99"/>
    <w:rsid w:val="00EF59B5"/>
    <w:rPr>
      <w:rFonts w:cs="Times New Roman"/>
      <w:color w:val="800080"/>
      <w:u w:val="single"/>
    </w:rPr>
  </w:style>
  <w:style w:type="paragraph" w:styleId="a">
    <w:name w:val="List Paragraph"/>
    <w:basedOn w:val="a0"/>
    <w:next w:val="a0"/>
    <w:uiPriority w:val="34"/>
    <w:qFormat/>
    <w:rsid w:val="00EF59B5"/>
    <w:pPr>
      <w:numPr>
        <w:numId w:val="18"/>
      </w:numPr>
      <w:ind w:leftChars="100" w:left="100" w:rightChars="100" w:right="100" w:firstLine="0"/>
      <w:mirrorIndents/>
    </w:pPr>
    <w:rPr>
      <w:rFonts w:ascii="Times New Roman" w:eastAsia="宋体" w:hAnsi="Times New Roman" w:cs="Times New Roman"/>
      <w:b/>
      <w:szCs w:val="24"/>
    </w:rPr>
  </w:style>
  <w:style w:type="paragraph" w:styleId="ae">
    <w:name w:val="Body Text Indent"/>
    <w:basedOn w:val="a0"/>
    <w:link w:val="af"/>
    <w:rsid w:val="00EF59B5"/>
    <w:pPr>
      <w:widowControl/>
      <w:spacing w:line="400" w:lineRule="exact"/>
      <w:ind w:firstLine="420"/>
    </w:pPr>
    <w:rPr>
      <w:rFonts w:ascii="仿宋_GB2312" w:eastAsia="仿宋_GB2312" w:hAnsi="Times New Roman" w:cs="Times New Roman"/>
      <w:kern w:val="0"/>
      <w:sz w:val="24"/>
      <w:szCs w:val="20"/>
    </w:rPr>
  </w:style>
  <w:style w:type="character" w:customStyle="1" w:styleId="af">
    <w:name w:val="正文文本缩进 字符"/>
    <w:basedOn w:val="a1"/>
    <w:link w:val="ae"/>
    <w:rsid w:val="00EF59B5"/>
    <w:rPr>
      <w:rFonts w:ascii="仿宋_GB2312" w:eastAsia="仿宋_GB2312" w:hAnsi="Times New Roman" w:cs="Times New Roman"/>
      <w:kern w:val="0"/>
      <w:sz w:val="24"/>
      <w:szCs w:val="20"/>
    </w:rPr>
  </w:style>
  <w:style w:type="paragraph" w:styleId="af0">
    <w:name w:val="No Spacing"/>
    <w:link w:val="af1"/>
    <w:uiPriority w:val="1"/>
    <w:qFormat/>
    <w:rsid w:val="00EF59B5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customStyle="1" w:styleId="af1">
    <w:name w:val="无间隔 字符"/>
    <w:basedOn w:val="a1"/>
    <w:link w:val="af0"/>
    <w:uiPriority w:val="1"/>
    <w:rsid w:val="00EF59B5"/>
    <w:rPr>
      <w:rFonts w:ascii="Times New Roman" w:eastAsia="宋体" w:hAnsi="Times New Roman" w:cs="Times New Roman"/>
      <w:szCs w:val="24"/>
    </w:rPr>
  </w:style>
  <w:style w:type="paragraph" w:styleId="22">
    <w:name w:val="Body Text Indent 2"/>
    <w:basedOn w:val="a0"/>
    <w:link w:val="23"/>
    <w:rsid w:val="00EF59B5"/>
    <w:pPr>
      <w:spacing w:after="120" w:line="480" w:lineRule="auto"/>
      <w:ind w:leftChars="200" w:left="420"/>
    </w:pPr>
    <w:rPr>
      <w:rFonts w:ascii="Times New Roman" w:eastAsia="宋体" w:hAnsi="Times New Roman" w:cs="Times New Roman"/>
      <w:szCs w:val="24"/>
    </w:rPr>
  </w:style>
  <w:style w:type="character" w:customStyle="1" w:styleId="23">
    <w:name w:val="正文文本缩进 2 字符"/>
    <w:basedOn w:val="a1"/>
    <w:link w:val="22"/>
    <w:rsid w:val="00EF59B5"/>
    <w:rPr>
      <w:rFonts w:ascii="Times New Roman" w:eastAsia="宋体" w:hAnsi="Times New Roman" w:cs="Times New Roman"/>
      <w:szCs w:val="24"/>
    </w:rPr>
  </w:style>
  <w:style w:type="character" w:styleId="af2">
    <w:name w:val="annotation reference"/>
    <w:rsid w:val="00EF59B5"/>
    <w:rPr>
      <w:sz w:val="21"/>
      <w:szCs w:val="21"/>
    </w:rPr>
  </w:style>
  <w:style w:type="paragraph" w:styleId="af3">
    <w:name w:val="annotation text"/>
    <w:basedOn w:val="a0"/>
    <w:link w:val="af4"/>
    <w:rsid w:val="00EF59B5"/>
    <w:pPr>
      <w:jc w:val="left"/>
    </w:pPr>
    <w:rPr>
      <w:rFonts w:ascii="Times New Roman" w:eastAsia="宋体" w:hAnsi="Times New Roman" w:cs="Times New Roman"/>
      <w:szCs w:val="24"/>
    </w:rPr>
  </w:style>
  <w:style w:type="character" w:customStyle="1" w:styleId="af4">
    <w:name w:val="批注文字 字符"/>
    <w:basedOn w:val="a1"/>
    <w:link w:val="af3"/>
    <w:rsid w:val="00EF59B5"/>
    <w:rPr>
      <w:rFonts w:ascii="Times New Roman" w:eastAsia="宋体" w:hAnsi="Times New Roman" w:cs="Times New Roman"/>
      <w:szCs w:val="24"/>
    </w:rPr>
  </w:style>
  <w:style w:type="paragraph" w:styleId="af5">
    <w:name w:val="annotation subject"/>
    <w:basedOn w:val="af3"/>
    <w:next w:val="af3"/>
    <w:link w:val="af6"/>
    <w:rsid w:val="00EF59B5"/>
    <w:rPr>
      <w:b/>
      <w:bCs/>
    </w:rPr>
  </w:style>
  <w:style w:type="character" w:customStyle="1" w:styleId="af6">
    <w:name w:val="批注主题 字符"/>
    <w:basedOn w:val="af4"/>
    <w:link w:val="af5"/>
    <w:rsid w:val="00EF59B5"/>
    <w:rPr>
      <w:rFonts w:ascii="Times New Roman" w:eastAsia="宋体" w:hAnsi="Times New Roman" w:cs="Times New Roman"/>
      <w:b/>
      <w:bCs/>
      <w:szCs w:val="24"/>
    </w:rPr>
  </w:style>
  <w:style w:type="paragraph" w:styleId="af7">
    <w:name w:val="Title"/>
    <w:aliases w:val="标题11"/>
    <w:basedOn w:val="a0"/>
    <w:next w:val="a0"/>
    <w:link w:val="af8"/>
    <w:qFormat/>
    <w:rsid w:val="00EF59B5"/>
    <w:pPr>
      <w:spacing w:before="240" w:after="60"/>
      <w:jc w:val="center"/>
      <w:outlineLvl w:val="0"/>
    </w:pPr>
    <w:rPr>
      <w:rFonts w:ascii="Calibri Light" w:eastAsia="宋体" w:hAnsi="Calibri Light" w:cstheme="majorBidi"/>
      <w:b/>
      <w:bCs/>
      <w:sz w:val="32"/>
      <w:szCs w:val="32"/>
    </w:rPr>
  </w:style>
  <w:style w:type="character" w:customStyle="1" w:styleId="af8">
    <w:name w:val="标题 字符"/>
    <w:aliases w:val="标题11 字符"/>
    <w:basedOn w:val="a1"/>
    <w:link w:val="af7"/>
    <w:rsid w:val="00EF59B5"/>
    <w:rPr>
      <w:rFonts w:ascii="Calibri Light" w:eastAsia="宋体" w:hAnsi="Calibri Light" w:cstheme="majorBidi"/>
      <w:b/>
      <w:bCs/>
      <w:sz w:val="32"/>
      <w:szCs w:val="32"/>
    </w:rPr>
  </w:style>
  <w:style w:type="paragraph" w:styleId="af9">
    <w:name w:val="Subtitle"/>
    <w:basedOn w:val="a0"/>
    <w:next w:val="a0"/>
    <w:link w:val="afa"/>
    <w:qFormat/>
    <w:rsid w:val="00EF59B5"/>
    <w:pPr>
      <w:spacing w:before="240" w:after="60" w:line="312" w:lineRule="auto"/>
      <w:jc w:val="center"/>
      <w:outlineLvl w:val="1"/>
    </w:pPr>
    <w:rPr>
      <w:rFonts w:ascii="Calibri Light" w:eastAsia="宋体" w:hAnsi="Calibri Light" w:cstheme="majorBidi"/>
      <w:b/>
      <w:bCs/>
      <w:kern w:val="28"/>
      <w:sz w:val="32"/>
      <w:szCs w:val="32"/>
    </w:rPr>
  </w:style>
  <w:style w:type="character" w:customStyle="1" w:styleId="afa">
    <w:name w:val="副标题 字符"/>
    <w:basedOn w:val="a1"/>
    <w:link w:val="af9"/>
    <w:rsid w:val="00EF59B5"/>
    <w:rPr>
      <w:rFonts w:ascii="Calibri Light" w:eastAsia="宋体" w:hAnsi="Calibri Light" w:cstheme="majorBidi"/>
      <w:b/>
      <w:bCs/>
      <w:kern w:val="28"/>
      <w:sz w:val="32"/>
      <w:szCs w:val="32"/>
    </w:rPr>
  </w:style>
  <w:style w:type="paragraph" w:customStyle="1" w:styleId="font5">
    <w:name w:val="font5"/>
    <w:basedOn w:val="a0"/>
    <w:rsid w:val="00EF59B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font6">
    <w:name w:val="font6"/>
    <w:basedOn w:val="a0"/>
    <w:rsid w:val="00EF59B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18"/>
      <w:szCs w:val="18"/>
    </w:rPr>
  </w:style>
  <w:style w:type="paragraph" w:customStyle="1" w:styleId="xl65">
    <w:name w:val="xl65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6">
    <w:name w:val="xl66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7">
    <w:name w:val="xl67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Arial" w:eastAsia="宋体" w:hAnsi="Arial" w:cs="Arial"/>
      <w:kern w:val="0"/>
      <w:sz w:val="24"/>
      <w:szCs w:val="24"/>
    </w:rPr>
  </w:style>
  <w:style w:type="paragraph" w:customStyle="1" w:styleId="xl68">
    <w:name w:val="xl68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69">
    <w:name w:val="xl69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70">
    <w:name w:val="xl70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1">
    <w:name w:val="xl71"/>
    <w:basedOn w:val="a0"/>
    <w:rsid w:val="00EF59B5"/>
    <w:pPr>
      <w:widowControl/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2">
    <w:name w:val="xl72"/>
    <w:basedOn w:val="a0"/>
    <w:rsid w:val="00EF59B5"/>
    <w:pPr>
      <w:widowControl/>
      <w:shd w:val="clear" w:color="000000" w:fill="FFFFFF"/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3">
    <w:name w:val="xl73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b/>
      <w:bCs/>
      <w:kern w:val="0"/>
      <w:sz w:val="24"/>
      <w:szCs w:val="24"/>
    </w:rPr>
  </w:style>
  <w:style w:type="paragraph" w:customStyle="1" w:styleId="xl74">
    <w:name w:val="xl74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5">
    <w:name w:val="xl75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6">
    <w:name w:val="xl76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7">
    <w:name w:val="xl77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78">
    <w:name w:val="xl78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79">
    <w:name w:val="xl79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80">
    <w:name w:val="xl80"/>
    <w:basedOn w:val="a0"/>
    <w:rsid w:val="00EF59B5"/>
    <w:pPr>
      <w:widowControl/>
      <w:spacing w:before="100" w:beforeAutospacing="1" w:after="100" w:afterAutospacing="1"/>
      <w:jc w:val="left"/>
    </w:pPr>
    <w:rPr>
      <w:rFonts w:ascii="微软雅黑" w:eastAsia="微软雅黑" w:hAnsi="微软雅黑" w:cs="宋体"/>
      <w:kern w:val="0"/>
      <w:sz w:val="24"/>
      <w:szCs w:val="24"/>
    </w:rPr>
  </w:style>
  <w:style w:type="paragraph" w:customStyle="1" w:styleId="xl81">
    <w:name w:val="xl81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仿宋_GB2312" w:eastAsia="仿宋_GB2312" w:hAnsi="宋体" w:cs="宋体"/>
      <w:kern w:val="0"/>
      <w:sz w:val="24"/>
      <w:szCs w:val="24"/>
    </w:rPr>
  </w:style>
  <w:style w:type="paragraph" w:customStyle="1" w:styleId="xl82">
    <w:name w:val="xl82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83">
    <w:name w:val="xl83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微软雅黑" w:eastAsia="微软雅黑" w:hAnsi="微软雅黑" w:cs="宋体"/>
      <w:kern w:val="0"/>
      <w:sz w:val="24"/>
      <w:szCs w:val="24"/>
    </w:rPr>
  </w:style>
  <w:style w:type="paragraph" w:customStyle="1" w:styleId="xl84">
    <w:name w:val="xl84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仿宋_GB2312" w:eastAsia="仿宋_GB2312" w:hAnsi="宋体" w:cs="宋体"/>
      <w:kern w:val="0"/>
      <w:sz w:val="24"/>
      <w:szCs w:val="24"/>
    </w:rPr>
  </w:style>
  <w:style w:type="paragraph" w:customStyle="1" w:styleId="xl85">
    <w:name w:val="xl85"/>
    <w:basedOn w:val="a0"/>
    <w:rsid w:val="00EF59B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6">
    <w:name w:val="xl86"/>
    <w:basedOn w:val="a0"/>
    <w:rsid w:val="00EF59B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87">
    <w:name w:val="xl87"/>
    <w:basedOn w:val="a0"/>
    <w:rsid w:val="00EF59B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88">
    <w:name w:val="xl88"/>
    <w:basedOn w:val="a0"/>
    <w:rsid w:val="00EF59B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89">
    <w:name w:val="xl89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微软雅黑" w:eastAsia="微软雅黑" w:hAnsi="微软雅黑" w:cs="宋体"/>
      <w:kern w:val="0"/>
      <w:sz w:val="24"/>
      <w:szCs w:val="24"/>
    </w:rPr>
  </w:style>
  <w:style w:type="paragraph" w:customStyle="1" w:styleId="xl90">
    <w:name w:val="xl90"/>
    <w:basedOn w:val="a0"/>
    <w:rsid w:val="00EF59B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91">
    <w:name w:val="xl91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92">
    <w:name w:val="xl92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93">
    <w:name w:val="xl93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94">
    <w:name w:val="xl94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95">
    <w:name w:val="xl95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96">
    <w:name w:val="xl96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97">
    <w:name w:val="xl97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98">
    <w:name w:val="xl98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99">
    <w:name w:val="xl99"/>
    <w:basedOn w:val="a0"/>
    <w:rsid w:val="00EF59B5"/>
    <w:pPr>
      <w:widowControl/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color w:val="C00000"/>
      <w:kern w:val="0"/>
      <w:sz w:val="24"/>
      <w:szCs w:val="24"/>
    </w:rPr>
  </w:style>
  <w:style w:type="paragraph" w:customStyle="1" w:styleId="xl100">
    <w:name w:val="xl100"/>
    <w:basedOn w:val="a0"/>
    <w:rsid w:val="00EF59B5"/>
    <w:pPr>
      <w:widowControl/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color w:val="FF0000"/>
      <w:kern w:val="0"/>
      <w:sz w:val="24"/>
      <w:szCs w:val="24"/>
    </w:rPr>
  </w:style>
  <w:style w:type="paragraph" w:customStyle="1" w:styleId="xl101">
    <w:name w:val="xl101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02">
    <w:name w:val="xl102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103">
    <w:name w:val="xl103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04">
    <w:name w:val="xl104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05">
    <w:name w:val="xl105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06">
    <w:name w:val="xl106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07">
    <w:name w:val="xl107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108">
    <w:name w:val="xl108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left"/>
    </w:pPr>
    <w:rPr>
      <w:rFonts w:ascii="新宋体" w:eastAsia="新宋体" w:hAnsi="新宋体" w:cs="宋体"/>
      <w:kern w:val="0"/>
      <w:sz w:val="24"/>
      <w:szCs w:val="24"/>
    </w:rPr>
  </w:style>
  <w:style w:type="paragraph" w:customStyle="1" w:styleId="xl109">
    <w:name w:val="xl109"/>
    <w:basedOn w:val="a0"/>
    <w:rsid w:val="00EF59B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10">
    <w:name w:val="xl110"/>
    <w:basedOn w:val="a0"/>
    <w:rsid w:val="00EF59B5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11">
    <w:name w:val="xl111"/>
    <w:basedOn w:val="a0"/>
    <w:rsid w:val="00EF59B5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12">
    <w:name w:val="xl112"/>
    <w:basedOn w:val="a0"/>
    <w:rsid w:val="00EF59B5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13">
    <w:name w:val="xl113"/>
    <w:basedOn w:val="a0"/>
    <w:rsid w:val="00EF59B5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customStyle="1" w:styleId="xl114">
    <w:name w:val="xl114"/>
    <w:basedOn w:val="a0"/>
    <w:rsid w:val="00EF59B5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eastAsia="宋体" w:hAnsi="宋体" w:cs="宋体"/>
      <w:kern w:val="0"/>
      <w:sz w:val="24"/>
      <w:szCs w:val="24"/>
    </w:rPr>
  </w:style>
  <w:style w:type="paragraph" w:styleId="afb">
    <w:name w:val="Date"/>
    <w:basedOn w:val="a0"/>
    <w:next w:val="a0"/>
    <w:link w:val="afc"/>
    <w:uiPriority w:val="99"/>
    <w:semiHidden/>
    <w:unhideWhenUsed/>
    <w:rsid w:val="00EF59B5"/>
    <w:pPr>
      <w:ind w:leftChars="2500" w:left="100"/>
    </w:pPr>
    <w:rPr>
      <w:rFonts w:ascii="Times New Roman" w:eastAsia="宋体" w:hAnsi="Times New Roman" w:cs="Times New Roman"/>
      <w:szCs w:val="24"/>
    </w:rPr>
  </w:style>
  <w:style w:type="character" w:customStyle="1" w:styleId="afc">
    <w:name w:val="日期 字符"/>
    <w:basedOn w:val="a1"/>
    <w:link w:val="afb"/>
    <w:uiPriority w:val="99"/>
    <w:semiHidden/>
    <w:rsid w:val="00EF59B5"/>
    <w:rPr>
      <w:rFonts w:ascii="Times New Roman" w:eastAsia="宋体" w:hAnsi="Times New Roman" w:cs="Times New Roman"/>
      <w:szCs w:val="24"/>
    </w:rPr>
  </w:style>
  <w:style w:type="character" w:styleId="afd">
    <w:name w:val="Book Title"/>
    <w:basedOn w:val="a1"/>
    <w:uiPriority w:val="33"/>
    <w:qFormat/>
    <w:rsid w:val="00EF59B5"/>
    <w:rPr>
      <w:b/>
      <w:bCs/>
      <w:smallCaps/>
      <w:spacing w:val="5"/>
    </w:rPr>
  </w:style>
  <w:style w:type="paragraph" w:styleId="afe">
    <w:name w:val="caption"/>
    <w:basedOn w:val="a0"/>
    <w:next w:val="a0"/>
    <w:semiHidden/>
    <w:unhideWhenUsed/>
    <w:qFormat/>
    <w:rsid w:val="00EF59B5"/>
    <w:rPr>
      <w:rFonts w:asciiTheme="majorHAnsi" w:eastAsia="黑体" w:hAnsiTheme="majorHAnsi" w:cstheme="majorBidi"/>
      <w:sz w:val="20"/>
      <w:szCs w:val="20"/>
    </w:rPr>
  </w:style>
  <w:style w:type="character" w:styleId="aff">
    <w:name w:val="Strong"/>
    <w:rsid w:val="00EF59B5"/>
    <w:rPr>
      <w:b/>
      <w:bCs/>
    </w:rPr>
  </w:style>
  <w:style w:type="character" w:styleId="aff0">
    <w:name w:val="Emphasis"/>
    <w:rsid w:val="00EF59B5"/>
    <w:rPr>
      <w:i/>
      <w:iCs/>
    </w:rPr>
  </w:style>
  <w:style w:type="paragraph" w:styleId="aff1">
    <w:name w:val="Quote"/>
    <w:basedOn w:val="a0"/>
    <w:next w:val="a0"/>
    <w:link w:val="aff2"/>
    <w:uiPriority w:val="29"/>
    <w:qFormat/>
    <w:rsid w:val="00EF59B5"/>
    <w:rPr>
      <w:rFonts w:ascii="Times New Roman" w:eastAsia="宋体" w:hAnsi="Times New Roman" w:cs="Times New Roman"/>
      <w:i/>
      <w:iCs/>
      <w:color w:val="000000" w:themeColor="text1"/>
      <w:szCs w:val="24"/>
    </w:rPr>
  </w:style>
  <w:style w:type="character" w:customStyle="1" w:styleId="aff2">
    <w:name w:val="引用 字符"/>
    <w:basedOn w:val="a1"/>
    <w:link w:val="aff1"/>
    <w:uiPriority w:val="29"/>
    <w:rsid w:val="00EF59B5"/>
    <w:rPr>
      <w:rFonts w:ascii="Times New Roman" w:eastAsia="宋体" w:hAnsi="Times New Roman" w:cs="Times New Roman"/>
      <w:i/>
      <w:iCs/>
      <w:color w:val="000000" w:themeColor="text1"/>
      <w:szCs w:val="24"/>
    </w:rPr>
  </w:style>
  <w:style w:type="paragraph" w:styleId="aff3">
    <w:name w:val="Intense Quote"/>
    <w:basedOn w:val="a0"/>
    <w:next w:val="a0"/>
    <w:link w:val="aff4"/>
    <w:uiPriority w:val="30"/>
    <w:qFormat/>
    <w:rsid w:val="00EF59B5"/>
    <w:pPr>
      <w:pBdr>
        <w:bottom w:val="single" w:sz="4" w:space="4" w:color="4472C4" w:themeColor="accent1"/>
      </w:pBdr>
      <w:spacing w:before="200" w:after="280"/>
      <w:ind w:left="936" w:right="936"/>
    </w:pPr>
    <w:rPr>
      <w:rFonts w:ascii="Times New Roman" w:eastAsia="宋体" w:hAnsi="Times New Roman" w:cs="Times New Roman"/>
      <w:b/>
      <w:bCs/>
      <w:i/>
      <w:iCs/>
      <w:color w:val="4472C4" w:themeColor="accent1"/>
      <w:szCs w:val="24"/>
    </w:rPr>
  </w:style>
  <w:style w:type="character" w:customStyle="1" w:styleId="aff4">
    <w:name w:val="明显引用 字符"/>
    <w:basedOn w:val="a1"/>
    <w:link w:val="aff3"/>
    <w:uiPriority w:val="30"/>
    <w:rsid w:val="00EF59B5"/>
    <w:rPr>
      <w:rFonts w:ascii="Times New Roman" w:eastAsia="宋体" w:hAnsi="Times New Roman" w:cs="Times New Roman"/>
      <w:b/>
      <w:bCs/>
      <w:i/>
      <w:iCs/>
      <w:color w:val="4472C4" w:themeColor="accent1"/>
      <w:szCs w:val="24"/>
    </w:rPr>
  </w:style>
  <w:style w:type="character" w:styleId="aff5">
    <w:name w:val="Subtle Emphasis"/>
    <w:uiPriority w:val="19"/>
    <w:qFormat/>
    <w:rsid w:val="00EF59B5"/>
    <w:rPr>
      <w:i/>
      <w:iCs/>
      <w:color w:val="808080" w:themeColor="text1" w:themeTint="7F"/>
    </w:rPr>
  </w:style>
  <w:style w:type="character" w:styleId="aff6">
    <w:name w:val="Intense Emphasis"/>
    <w:uiPriority w:val="21"/>
    <w:qFormat/>
    <w:rsid w:val="00EF59B5"/>
    <w:rPr>
      <w:b/>
      <w:bCs/>
      <w:i/>
      <w:iCs/>
      <w:color w:val="4472C4" w:themeColor="accent1"/>
    </w:rPr>
  </w:style>
  <w:style w:type="character" w:styleId="aff7">
    <w:name w:val="Subtle Reference"/>
    <w:basedOn w:val="a1"/>
    <w:uiPriority w:val="31"/>
    <w:qFormat/>
    <w:rsid w:val="00EF59B5"/>
    <w:rPr>
      <w:smallCaps/>
      <w:color w:val="ED7D31" w:themeColor="accent2"/>
      <w:u w:val="single"/>
    </w:rPr>
  </w:style>
  <w:style w:type="character" w:styleId="aff8">
    <w:name w:val="Intense Reference"/>
    <w:uiPriority w:val="32"/>
    <w:qFormat/>
    <w:rsid w:val="00EF59B5"/>
    <w:rPr>
      <w:b/>
      <w:bCs/>
      <w:smallCaps/>
      <w:color w:val="ED7D31" w:themeColor="accent2"/>
      <w:spacing w:val="5"/>
      <w:u w:val="single"/>
    </w:rPr>
  </w:style>
  <w:style w:type="paragraph" w:customStyle="1" w:styleId="size11">
    <w:name w:val="size11"/>
    <w:basedOn w:val="a0"/>
    <w:qFormat/>
    <w:rsid w:val="00EF59B5"/>
    <w:pPr>
      <w:widowControl/>
      <w:spacing w:before="3" w:after="3" w:line="360" w:lineRule="atLeast"/>
      <w:ind w:left="244" w:right="122"/>
      <w:jc w:val="left"/>
    </w:pPr>
    <w:rPr>
      <w:rFonts w:ascii="&amp;#718" w:eastAsia="宋体" w:hAnsi="&amp;#718" w:cs="宋体"/>
      <w:color w:val="000000"/>
      <w:kern w:val="0"/>
      <w:sz w:val="22"/>
    </w:rPr>
  </w:style>
  <w:style w:type="table" w:customStyle="1" w:styleId="TableNormal">
    <w:name w:val="Table Normal"/>
    <w:rsid w:val="00EF59B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宋体" w:hAnsi="Times New Roman" w:cs="Times New Roman"/>
      <w:kern w:val="0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0">
    <w:name w:val="网格型11"/>
    <w:basedOn w:val="a2"/>
    <w:next w:val="a4"/>
    <w:rsid w:val="00EF59B5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theme" Target="theme/theme1.xml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642" Type="http://schemas.openxmlformats.org/officeDocument/2006/relationships/image" Target="media/image638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" Type="http://schemas.openxmlformats.org/officeDocument/2006/relationships/image" Target="media/image3.jpe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664" Type="http://schemas.openxmlformats.org/officeDocument/2006/relationships/image" Target="media/image660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25" Type="http://schemas.openxmlformats.org/officeDocument/2006/relationships/image" Target="media/image21.jpe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241" Type="http://schemas.openxmlformats.org/officeDocument/2006/relationships/image" Target="media/image237.png"/><Relationship Id="rId479" Type="http://schemas.openxmlformats.org/officeDocument/2006/relationships/image" Target="media/image475.png"/><Relationship Id="rId686" Type="http://schemas.openxmlformats.org/officeDocument/2006/relationships/image" Target="media/image682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2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392" Type="http://schemas.openxmlformats.org/officeDocument/2006/relationships/image" Target="media/image388.png"/><Relationship Id="rId613" Type="http://schemas.openxmlformats.org/officeDocument/2006/relationships/image" Target="media/image609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3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624" Type="http://schemas.openxmlformats.org/officeDocument/2006/relationships/image" Target="media/image620.png"/><Relationship Id="rId263" Type="http://schemas.openxmlformats.org/officeDocument/2006/relationships/image" Target="media/image259.png"/><Relationship Id="rId470" Type="http://schemas.openxmlformats.org/officeDocument/2006/relationships/image" Target="media/image466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5.png"/><Relationship Id="rId341" Type="http://schemas.openxmlformats.org/officeDocument/2006/relationships/image" Target="media/image337.png"/><Relationship Id="rId439" Type="http://schemas.openxmlformats.org/officeDocument/2006/relationships/image" Target="media/image435.png"/><Relationship Id="rId646" Type="http://schemas.openxmlformats.org/officeDocument/2006/relationships/image" Target="media/image642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2.png"/><Relationship Id="rId492" Type="http://schemas.openxmlformats.org/officeDocument/2006/relationships/image" Target="media/image488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212" Type="http://schemas.openxmlformats.org/officeDocument/2006/relationships/image" Target="media/image208.png"/><Relationship Id="rId657" Type="http://schemas.openxmlformats.org/officeDocument/2006/relationships/image" Target="media/image653.png"/><Relationship Id="rId296" Type="http://schemas.openxmlformats.org/officeDocument/2006/relationships/image" Target="media/image292.png"/><Relationship Id="rId517" Type="http://schemas.openxmlformats.org/officeDocument/2006/relationships/image" Target="media/image513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626" Type="http://schemas.openxmlformats.org/officeDocument/2006/relationships/image" Target="media/image622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528" Type="http://schemas.openxmlformats.org/officeDocument/2006/relationships/image" Target="media/image524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690" Type="http://schemas.openxmlformats.org/officeDocument/2006/relationships/image" Target="media/image686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8.jpe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670" Type="http://schemas.openxmlformats.org/officeDocument/2006/relationships/image" Target="media/image666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639" Type="http://schemas.openxmlformats.org/officeDocument/2006/relationships/image" Target="media/image635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692" Type="http://schemas.openxmlformats.org/officeDocument/2006/relationships/fontTable" Target="fontTable.xml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661" Type="http://schemas.openxmlformats.org/officeDocument/2006/relationships/image" Target="media/image657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162" Type="http://schemas.openxmlformats.org/officeDocument/2006/relationships/image" Target="media/image158.png"/><Relationship Id="rId218" Type="http://schemas.openxmlformats.org/officeDocument/2006/relationships/image" Target="media/image214.jpe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24" Type="http://schemas.openxmlformats.org/officeDocument/2006/relationships/image" Target="media/image20.jpe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15" Type="http://schemas.openxmlformats.org/officeDocument/2006/relationships/image" Target="media/image11.jpe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jpeg"/><Relationship Id="rId669" Type="http://schemas.openxmlformats.org/officeDocument/2006/relationships/image" Target="media/image66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30" Type="http://schemas.openxmlformats.org/officeDocument/2006/relationships/image" Target="media/image26.jpe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660" Type="http://schemas.openxmlformats.org/officeDocument/2006/relationships/image" Target="media/image656.jpe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299" Type="http://schemas.openxmlformats.org/officeDocument/2006/relationships/image" Target="media/image295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640" Type="http://schemas.openxmlformats.org/officeDocument/2006/relationships/image" Target="media/image636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5" Type="http://schemas.openxmlformats.org/officeDocument/2006/relationships/image" Target="media/image1.jpeg"/><Relationship Id="rId237" Type="http://schemas.openxmlformats.org/officeDocument/2006/relationships/image" Target="media/image233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662" Type="http://schemas.openxmlformats.org/officeDocument/2006/relationships/image" Target="media/image658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259" Type="http://schemas.openxmlformats.org/officeDocument/2006/relationships/image" Target="media/image255.jpeg"/><Relationship Id="rId466" Type="http://schemas.openxmlformats.org/officeDocument/2006/relationships/image" Target="media/image462.png"/><Relationship Id="rId673" Type="http://schemas.openxmlformats.org/officeDocument/2006/relationships/image" Target="media/image669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132" Type="http://schemas.openxmlformats.org/officeDocument/2006/relationships/image" Target="media/image128.png"/><Relationship Id="rId437" Type="http://schemas.openxmlformats.org/officeDocument/2006/relationships/image" Target="media/image433.png"/><Relationship Id="rId644" Type="http://schemas.openxmlformats.org/officeDocument/2006/relationships/image" Target="media/image640.png"/><Relationship Id="rId283" Type="http://schemas.openxmlformats.org/officeDocument/2006/relationships/image" Target="media/image279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png"/><Relationship Id="rId588" Type="http://schemas.openxmlformats.org/officeDocument/2006/relationships/image" Target="media/image584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4.png"/><Relationship Id="rId655" Type="http://schemas.openxmlformats.org/officeDocument/2006/relationships/image" Target="media/image651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5.png"/><Relationship Id="rId459" Type="http://schemas.openxmlformats.org/officeDocument/2006/relationships/image" Target="media/image455.png"/><Relationship Id="rId666" Type="http://schemas.openxmlformats.org/officeDocument/2006/relationships/image" Target="media/image662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19" Type="http://schemas.openxmlformats.org/officeDocument/2006/relationships/image" Target="media/image315.png"/><Relationship Id="rId526" Type="http://schemas.openxmlformats.org/officeDocument/2006/relationships/image" Target="media/image522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677" Type="http://schemas.openxmlformats.org/officeDocument/2006/relationships/image" Target="media/image673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537" Type="http://schemas.openxmlformats.org/officeDocument/2006/relationships/image" Target="media/image533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9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243" Type="http://schemas.openxmlformats.org/officeDocument/2006/relationships/image" Target="media/image239.png"/><Relationship Id="rId450" Type="http://schemas.openxmlformats.org/officeDocument/2006/relationships/image" Target="media/image446.png"/><Relationship Id="rId688" Type="http://schemas.openxmlformats.org/officeDocument/2006/relationships/image" Target="media/image684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4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7.png"/><Relationship Id="rId559" Type="http://schemas.openxmlformats.org/officeDocument/2006/relationships/image" Target="media/image55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346</Pages>
  <Words>4264</Words>
  <Characters>24307</Characters>
  <Application>Microsoft Office Word</Application>
  <DocSecurity>0</DocSecurity>
  <Lines>202</Lines>
  <Paragraphs>57</Paragraphs>
  <ScaleCrop>false</ScaleCrop>
  <Company/>
  <LinksUpToDate>false</LinksUpToDate>
  <CharactersWithSpaces>28514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</dc:creator>
  <cp:keywords/>
  <dc:description/>
  <cp:lastModifiedBy>ZHANG</cp:lastModifiedBy>
  <cp:revision>1</cp:revision>
  <dcterms:created xsi:type="dcterms:W3CDTF">2019-06-23T07:45:00Z</dcterms:created>
  <dcterms:modified xsi:type="dcterms:W3CDTF">2019-06-23T07:49:00Z</dcterms:modified>
</cp:coreProperties>
</file>