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63696" w:rsidRPr="00963696" w:rsidRDefault="00963696" w:rsidP="001923D1">
      <w:pPr>
        <w:pStyle w:val="2"/>
        <w:widowControl/>
        <w:numPr>
          <w:ilvl w:val="0"/>
          <w:numId w:val="0"/>
        </w:numPr>
        <w:ind w:left="420"/>
        <w:rPr>
          <w:rFonts w:asciiTheme="minorEastAsia" w:eastAsiaTheme="minorEastAsia" w:hAnsiTheme="minorEastAsia" w:cs="宋体"/>
          <w:color w:val="000000"/>
          <w:sz w:val="24"/>
        </w:rPr>
      </w:pPr>
      <w:bookmarkStart w:id="0" w:name="_Toc508145525"/>
      <w:bookmarkStart w:id="1" w:name="_Toc508183614"/>
      <w:bookmarkStart w:id="2" w:name="_Toc512276649"/>
      <w:r w:rsidRPr="001B5CFA">
        <w:rPr>
          <w:rFonts w:hint="eastAsia"/>
        </w:rPr>
        <w:t>校外全国</w:t>
      </w:r>
      <w:r w:rsidRPr="001B5CFA">
        <w:rPr>
          <w:rFonts w:hint="eastAsia"/>
        </w:rPr>
        <w:t>275</w:t>
      </w:r>
      <w:r w:rsidRPr="001B5CFA">
        <w:rPr>
          <w:rFonts w:hint="eastAsia"/>
        </w:rPr>
        <w:t>所学校、</w:t>
      </w:r>
      <w:r w:rsidRPr="001B5CFA">
        <w:rPr>
          <w:rFonts w:hint="eastAsia"/>
        </w:rPr>
        <w:t>425</w:t>
      </w:r>
      <w:r w:rsidRPr="001B5CFA">
        <w:rPr>
          <w:rFonts w:hint="eastAsia"/>
        </w:rPr>
        <w:t>名同行对物理学导论教材的评价</w:t>
      </w:r>
      <w:bookmarkEnd w:id="0"/>
      <w:bookmarkEnd w:id="1"/>
      <w:bookmarkEnd w:id="2"/>
    </w:p>
    <w:p w:rsidR="00963696" w:rsidRPr="00963696" w:rsidRDefault="00963696" w:rsidP="00963696">
      <w:pPr>
        <w:pStyle w:val="2"/>
        <w:widowControl/>
        <w:numPr>
          <w:ilvl w:val="0"/>
          <w:numId w:val="0"/>
        </w:numPr>
        <w:ind w:left="420"/>
        <w:jc w:val="center"/>
        <w:rPr>
          <w:rFonts w:asciiTheme="minorEastAsia" w:eastAsiaTheme="minorEastAsia" w:hAnsiTheme="minorEastAsia" w:cs="宋体"/>
          <w:color w:val="000000"/>
          <w:sz w:val="24"/>
        </w:rPr>
      </w:pPr>
      <w:r w:rsidRPr="00963696">
        <w:rPr>
          <w:rFonts w:asciiTheme="minorEastAsia" w:eastAsiaTheme="minorEastAsia" w:hAnsiTheme="minorEastAsia" w:cs="宋体" w:hint="eastAsia"/>
          <w:color w:val="000000"/>
          <w:sz w:val="24"/>
        </w:rPr>
        <w:t>《物理学导论》教材评价人员全国地理位置分布图</w:t>
      </w:r>
      <w:r>
        <w:rPr>
          <w:rFonts w:ascii="仿宋_GB2312" w:eastAsia="仿宋_GB2312"/>
          <w:sz w:val="30"/>
          <w:szCs w:val="30"/>
        </w:rPr>
        <w:drawing>
          <wp:inline distT="0" distB="0" distL="0" distR="0" wp14:anchorId="77CD5FC3" wp14:editId="1CDFB7B3">
            <wp:extent cx="5274310" cy="3964940"/>
            <wp:effectExtent l="0" t="0" r="2540" b="0"/>
            <wp:docPr id="717" name="图片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力学&amp;导论教材全国评价人数分布图2016121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696" w:rsidRDefault="00963696" w:rsidP="00963696">
      <w:pPr>
        <w:widowControl/>
        <w:jc w:val="left"/>
        <w:rPr>
          <w:rFonts w:asciiTheme="minorEastAsia" w:eastAsiaTheme="minorEastAsia" w:hAnsiTheme="minorEastAsia" w:cs="宋体"/>
          <w:b/>
          <w:bCs/>
          <w:color w:val="000000"/>
          <w:kern w:val="0"/>
          <w:sz w:val="24"/>
        </w:rPr>
      </w:pPr>
      <w:r>
        <w:rPr>
          <w:rFonts w:asciiTheme="minorEastAsia" w:eastAsiaTheme="minorEastAsia" w:hAnsiTheme="minorEastAsia" w:cs="宋体"/>
          <w:b/>
          <w:bCs/>
          <w:color w:val="000000"/>
          <w:kern w:val="0"/>
          <w:sz w:val="24"/>
        </w:rP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11"/>
        <w:gridCol w:w="727"/>
        <w:gridCol w:w="1011"/>
        <w:gridCol w:w="2220"/>
        <w:gridCol w:w="2393"/>
        <w:gridCol w:w="876"/>
        <w:gridCol w:w="532"/>
      </w:tblGrid>
      <w:tr w:rsidR="00963696" w:rsidRPr="008E514E" w:rsidTr="003833C9">
        <w:trPr>
          <w:trHeight w:val="284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50031A" w:rsidRDefault="00963696" w:rsidP="003833C9">
            <w:pPr>
              <w:widowControl/>
              <w:jc w:val="center"/>
              <w:rPr>
                <w:rFonts w:asciiTheme="minorEastAsia" w:eastAsiaTheme="minorEastAsia" w:hAnsiTheme="minorEastAsia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b/>
                <w:bCs/>
                <w:color w:val="000000"/>
                <w:kern w:val="0"/>
                <w:sz w:val="18"/>
                <w:szCs w:val="18"/>
              </w:rPr>
              <w:lastRenderedPageBreak/>
              <w:t xml:space="preserve">《物理学导论》教材评价人员信息一览表　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b/>
                <w:bCs/>
                <w:color w:val="000000"/>
                <w:kern w:val="0"/>
                <w:sz w:val="18"/>
                <w:szCs w:val="18"/>
              </w:rPr>
              <w:t>人员总编号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b/>
                <w:bCs/>
                <w:color w:val="000000"/>
                <w:kern w:val="0"/>
                <w:sz w:val="18"/>
                <w:szCs w:val="18"/>
              </w:rPr>
              <w:t>学校编号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b/>
                <w:bCs/>
                <w:color w:val="000000"/>
                <w:kern w:val="0"/>
                <w:sz w:val="18"/>
                <w:szCs w:val="18"/>
              </w:rPr>
              <w:t>评价人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b/>
                <w:bCs/>
                <w:color w:val="000000"/>
                <w:kern w:val="0"/>
                <w:sz w:val="18"/>
                <w:szCs w:val="18"/>
              </w:rPr>
              <w:t>评价人所在单位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b/>
                <w:bCs/>
                <w:color w:val="000000"/>
                <w:kern w:val="0"/>
                <w:sz w:val="18"/>
                <w:szCs w:val="18"/>
              </w:rPr>
              <w:t>评价人学术团体职务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center"/>
              <w:rPr>
                <w:rFonts w:ascii="宋体" w:hAnsi="宋体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b/>
                <w:bCs/>
                <w:color w:val="000000"/>
                <w:kern w:val="0"/>
                <w:sz w:val="18"/>
                <w:szCs w:val="18"/>
              </w:rPr>
              <w:t>评价人所讲授课程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jc w:val="center"/>
              <w:rPr>
                <w:rFonts w:asciiTheme="minorEastAsia" w:eastAsiaTheme="minorEastAsia" w:hAnsiTheme="minorEastAsia"/>
                <w:b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 w:hint="eastAsia"/>
                <w:b/>
                <w:sz w:val="18"/>
                <w:szCs w:val="18"/>
              </w:rPr>
              <w:t>页码</w:t>
            </w:r>
          </w:p>
        </w:tc>
      </w:tr>
      <w:tr w:rsidR="00963696" w:rsidRPr="008E514E" w:rsidTr="003833C9">
        <w:trPr>
          <w:trHeight w:val="284"/>
        </w:trPr>
        <w:tc>
          <w:tcPr>
            <w:tcW w:w="945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63696" w:rsidRDefault="00963696" w:rsidP="003833C9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物理学导论</w:t>
            </w:r>
            <w:r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推荐</w:t>
            </w:r>
          </w:p>
          <w:p w:rsidR="00963696" w:rsidRPr="008E514E" w:rsidRDefault="00963696" w:rsidP="003833C9">
            <w:pPr>
              <w:widowControl/>
              <w:jc w:val="center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意见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冯世平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教育部物理类专业教学指导委员会委员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理论物理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50031A" w:rsidRDefault="00963696" w:rsidP="003833C9">
            <w:pPr>
              <w:widowControl/>
              <w:jc w:val="center"/>
              <w:rPr>
                <w:rFonts w:asciiTheme="minorEastAsia" w:eastAsiaTheme="minorEastAsia" w:hAnsiTheme="minorEastAsia"/>
                <w:color w:val="000000"/>
                <w:kern w:val="0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 w:hint="eastAsia"/>
                <w:color w:val="000000"/>
                <w:kern w:val="0"/>
                <w:sz w:val="18"/>
                <w:szCs w:val="18"/>
              </w:rPr>
              <w:t>383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权香莲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齐齐哈尔大学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384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刘晓军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齐齐哈尔大学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386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李奇楠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齐齐哈尔大学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386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刘洋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吉林师范大学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387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马静梅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吉林师范大学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387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刘惠莲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吉林师范大学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参加会议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389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华中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吉林师范大学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389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李永乐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上海大学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参加会议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计算物理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马国宏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上海大学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赵延新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黑龙江大学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黑龙江大学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高宏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西安交通大学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李宏荣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西安交通大学 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苏晓琴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运城学院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马紫微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运城学院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李永宏</w:t>
            </w:r>
          </w:p>
        </w:tc>
        <w:tc>
          <w:tcPr>
            <w:tcW w:w="128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运城学院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</w:t>
            </w: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于丽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北京邮电大学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金光生</w:t>
            </w:r>
          </w:p>
        </w:tc>
        <w:tc>
          <w:tcPr>
            <w:tcW w:w="128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北京邮电大学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</w:t>
            </w: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龚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新高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复旦大学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参加会议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数学物理方法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复旦大学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参加会议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吕景林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复旦大学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陈唯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复旦大学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蒋最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敏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复旦大学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399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任延宇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参加会议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唐圭新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参加会议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计算物理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霍雷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胡恒山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N0.29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吴小山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固体物理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李向东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天文学教指委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主任委员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天体物理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秦允豪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《热学》主编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热学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金国钧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教育部教指委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王思慧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王祖源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同济大学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秘书长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张宇钟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同济大学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李金环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物理学导论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王庆勇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409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贾艳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王飞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参加会议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贾瑜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副主任委员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田西和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杨仕娥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刘晓旻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王杰芳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方军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云南大学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参加会议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N0.46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严少平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安徽理工大学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刘亚会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安徽理工大学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王丽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丽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高等教育出版社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物理分社社长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N0.50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肖湘衡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武汉大学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参加会议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王建波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武汉大学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N0.52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苏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润洲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东北林业大学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戚大伟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东北林业大学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王祥高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广西大学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周文政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广西大学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周宇璐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广西大学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419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曾亚萍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桂林理工大学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陈小凤 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成都理工大学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N0.59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葛梅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山西师范大学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山西师范大学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N0.61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李春萍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空军航空大学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赵辉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空军航空大学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郭欢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空军航空大学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佟悦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空军航空大学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宫丽晶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空军航空大学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刘红梅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空军航空大学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N0.67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边小兵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陕西师范大学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贺西平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陕西师范大学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N0.69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王成会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陕西师范大学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N0.70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樊军辉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广州大学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天文学教指委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张靖仪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广州大学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429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N0.72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汪静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大连海洋大学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迟建卫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大连海洋大学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王正岭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江苏大学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N0.75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李万俊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重庆师范大学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网上查到的导论信息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物理学史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毋志民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重庆师范大学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N0.77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吉晓瑞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沈阳工程学院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Calibri" w:hAnsi="Calibri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Calibri" w:hAnsi="Calibri" w:cs="宋体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李双梅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沈阳工程学院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N0.79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鞍山师范学院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孙鹏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鞍山师范学院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邢志忠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中国科学院大学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邹卫东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集美大学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黄国雄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湖南株洲市二中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教育部高中物理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课标组核心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成员、教育部“国培”专家、国家高中物理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教材副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主编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张秀平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黑河学院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N0.85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苏振超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厦门大学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439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顾为民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厦门大学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天文学教指委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北京工商大学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N0.88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辛国军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N0.89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刘树新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孟策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N0.91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A39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田野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河北北方学院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A40</w:t>
            </w:r>
          </w:p>
        </w:tc>
        <w:tc>
          <w:tcPr>
            <w:tcW w:w="5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许迈昌</w:t>
            </w:r>
            <w:proofErr w:type="gramEnd"/>
          </w:p>
        </w:tc>
        <w:tc>
          <w:tcPr>
            <w:tcW w:w="128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湖南工程学院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A41</w:t>
            </w: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邵云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南京晓庄学院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张兴华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北京交通大学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N0.95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A43</w:t>
            </w:r>
          </w:p>
        </w:tc>
        <w:tc>
          <w:tcPr>
            <w:tcW w:w="5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汪胜辉</w:t>
            </w:r>
          </w:p>
        </w:tc>
        <w:tc>
          <w:tcPr>
            <w:tcW w:w="128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湖南文理学院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聂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建军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湖南文理学院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张锋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重庆理工大学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光学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A45</w:t>
            </w:r>
          </w:p>
        </w:tc>
        <w:tc>
          <w:tcPr>
            <w:tcW w:w="5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祝昆</w:t>
            </w:r>
            <w:proofErr w:type="gramEnd"/>
          </w:p>
        </w:tc>
        <w:tc>
          <w:tcPr>
            <w:tcW w:w="128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六盘水师范学院物理与电子科学系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力学微信</w:t>
            </w:r>
            <w:proofErr w:type="gramEnd"/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N0.99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A46</w:t>
            </w: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魏群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西安电子科技大学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N0.100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韩海生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佳木斯大学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崔虹云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佳木斯大学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N0.102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马淑红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马春旺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A49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张春早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淮南师范学院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物理系副主任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王永礼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淮南师范学院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贾贵儒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中国农业大学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N0.107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梁玉娟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河池学院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449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彭金松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河池学院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N0.109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付淑英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韩山师范学院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邱胜桦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韩山师范学院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高松华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三明学院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N0.112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张映辉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大连海事大学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大学物理与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实验微信</w:t>
            </w:r>
            <w:proofErr w:type="gramEnd"/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程丽红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大连海事大学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尹淑慧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大连海事大学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王颍水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郑州一中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高中物理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刘长强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福州市福州一中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高中物理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N0.117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牛冬梅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吴迪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N0.119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何军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祝菲霞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楚雄师范学院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物理学史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N0.121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A59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师应龙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天水师范学院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左银艳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天水师范学院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林辉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合肥工业大学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胡乡峰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通化师范学院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刘成有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通化师范学院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物物理学导论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459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王家兴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通化师范学院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N0.127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何晓勇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上海师范大学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N0.128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何朝政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物理学导论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N0.129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朱永胜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侯书进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周大伟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物理导论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杨兴强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N0.133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丛红璐</w:t>
            </w:r>
          </w:p>
        </w:tc>
        <w:tc>
          <w:tcPr>
            <w:tcW w:w="12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北京交通大学海滨学院</w:t>
            </w:r>
          </w:p>
        </w:tc>
        <w:tc>
          <w:tcPr>
            <w:tcW w:w="138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物理学导论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赵玉娜</w:t>
            </w:r>
          </w:p>
        </w:tc>
        <w:tc>
          <w:tcPr>
            <w:tcW w:w="128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北京交通大学海滨学院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刘雪华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北京交通大学海滨学院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郭振平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延边大学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N0.137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牟佳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佳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北华大学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王永超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北华大学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N0.139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王红岩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北华大学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张志国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北华大学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黄田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浩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浙江工业大学之江学院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李邵辉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汕头大学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A69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罗海军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温州大学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郭治天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中国矿业大学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469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N0.145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李京颖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阜阳师范学院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王春晓</w:t>
            </w:r>
          </w:p>
        </w:tc>
        <w:tc>
          <w:tcPr>
            <w:tcW w:w="1280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阜阳师范学院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N0.147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A72</w:t>
            </w: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郑友进</w:t>
            </w:r>
            <w:proofErr w:type="gramEnd"/>
          </w:p>
        </w:tc>
        <w:tc>
          <w:tcPr>
            <w:tcW w:w="128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牡丹江师范学院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张梅恒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牡丹江师范学院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N0.149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张蕾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牡丹江师范学院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牡丹江师范学院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陈宝玲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牡丹江师范学院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杨昕卉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牡丹江师范学院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N0.153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袁晓娟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齐鲁师范学院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步红霞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齐鲁师范学院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沙贝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齐鲁师范学院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N0.156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祝启涛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中原工学院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方莉俐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中原工学院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N0.158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朱善华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N0.159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柳闻鹃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周昕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N0.161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姚秀伟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物理学导论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付淑芳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N0.164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孙江亭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孙文军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万维龙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479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吴晓梅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泰山学院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N0.168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王红梅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德州学院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N0.169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邹艳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德州学院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A79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吕树慧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河北科技大学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褚玉芳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宜春学院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蒋纯志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湘南学院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N0.173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张建飞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葛大勇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N0.175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王雪林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山东大学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刘向东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山东大学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肖洪地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山东大学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N0.178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徐大海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长江大学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N0.179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程庆华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长江大学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谢丽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长江大学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熊艳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长江大学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陈敬艳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长春师范学院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N0.183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张喜和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长春理工大学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金光勇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长春理工大学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李金华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长春理工大学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489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孙秀平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长春理工大学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肖洪亮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长春理工大学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张星辉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西南交通大学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N0.189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辛春雨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白城师范学院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车立新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白城师范学院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N0.191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A89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韩光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金锡哲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王乐新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黑龙江八一农垦大学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吴志颖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渤海大学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N0.195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梁红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宋国利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李久会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辽宁工业大学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何砚发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N0.199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彭鸿雁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海南师范大学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海南师范大学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N0.201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高首山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辽宁科技大学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N0.202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聂晶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辽宁科技大学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N0.203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王静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济南大学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宋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学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济南大学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邵明辉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济南大学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N0.206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宫箭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内蒙古大学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赵国军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内蒙古大学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499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李前忠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内蒙古大学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N0.209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刘俊杰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内蒙古大学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A99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江燕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燕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安庆师范大学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N0.211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荆振国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韩福祥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周玲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大连理工大学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胡响明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华中师范大学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教指委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光学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喻远琴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安徽大学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陶丽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成都信息工程学院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浦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绍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质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舒小林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北京航空航天大学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N0.219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张立新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河北科技师范学院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刘秀红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河北工程大学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徐渟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贵州大学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A109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何燕和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广西民族大学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万广仁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佛山科学技术学院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顾国锋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广西师范大学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唐国宁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广西师范大学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李策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河北工业职业技术学院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刘兆龙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谌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雄文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怀化学院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N0.229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苏少卿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安徽建筑大学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N0.230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尹新国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淮北师范大学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509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王玮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淮北师范大学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万景瑜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华北电力大学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廖杨芳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贵州师范大学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A119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孙秀云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吉林化工学院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刘文彦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吉林化工学院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廖文虎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吉首大学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郭连兵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吉林省临江市教育信息化推进办公室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N0.238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杨昌权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黄冈师范学院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N0.239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葛兴于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贵州工程应用技术学院毕节学院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李满兰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安徽农业大学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魏环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华北理工大学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李晓云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晋中学院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N0.243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陈建兴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辽宁师范大学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杜秀云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辽宁师范大学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毛英臣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辽宁师范大学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祝云峰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东北师范大学附属实验学校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高中教师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物理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A129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白洪波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赤峰学院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石文星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江汉大学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N0.249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代玉杰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辽宁石油化工大学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519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玉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姣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辽宁石油化工大学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孟波 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凯里学院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N0.252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黄亦斌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江西师范大学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王琦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江西师范大学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黄亮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兰州大学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朋兴平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兰州大学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魏少文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兰州大学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谈荣日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江西科技师范大学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N0.258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吴英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绵阳师范学院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N0.259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龚劲涛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绵阳师范学院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程杰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济宁学院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A138</w:t>
            </w:r>
          </w:p>
        </w:tc>
        <w:tc>
          <w:tcPr>
            <w:tcW w:w="5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吴炳俊</w:t>
            </w:r>
          </w:p>
        </w:tc>
        <w:tc>
          <w:tcPr>
            <w:tcW w:w="128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钦州学院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A139</w:t>
            </w:r>
          </w:p>
        </w:tc>
        <w:tc>
          <w:tcPr>
            <w:tcW w:w="58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张绍银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临沂大学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王本菊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攀枝花学院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何丽珠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青岛大学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陈沙鸥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青岛大学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教指委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武青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青岛大学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N0.267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袁都奇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宝鸡文理学院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黄炜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宝鸡文理学院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N0.269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兰秀风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南京航空航天大学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杨雁南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南京航空航天大学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529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陈伟丽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内蒙古科技大学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李玉良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闽江学院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黎东波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赣南师范学院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廖学明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闽南师范大学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费英琼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廊坊师范学院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N0.276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A149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阮文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井冈山大学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曹人平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井冈山大学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N0.278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王荣丽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昆明学院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N0.279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郝爱民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东北大学秦皇岛分校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马星桥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N0.281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伍法美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衡阳师范学院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陆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专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衡阳师范学院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贺春元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河南理工大学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陈翠萍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南通大学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N0.285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程新利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苏州科技大学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沈娇艳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苏州科技大学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曹永军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内蒙古师范大学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539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赵素琴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青海民族学院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N0.289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A159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郑燕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邯郸学院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N0.290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邱为钢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湖州师范学院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沈彩万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湖州师范学院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梁雅秋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辽宁大学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李固强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岭南师范学院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杨在林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哈尔滨工程大学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桑苏玲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宁夏师范学院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任常愚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黑龙江科技大学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段满益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四川师范大学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李炳伟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杭州师范学院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N0.299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闫玉丽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A169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乌云其木格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内蒙古民族大学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杨惠山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泉州师范学院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王凤翔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山东建筑大学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闫鹏飞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青岛科技大学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鞠丽平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沈阳航空工业学院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唐京武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549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亓斌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山东大学（威海）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蔡群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红河学院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牟艳秋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东北农业大学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N0.309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马学鸣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华东师范大学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A179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王明吉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东北石油大学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周海清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聂长江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湖北工程学院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李秀明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大庆师范学院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邵贵成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忻州师范学院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N0.315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孙桂华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河西学院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董光兴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河西学院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陆翠娟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黔南民族师范学院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张志红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鲁东大学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N0.319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王忠龙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三峡大学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N0.320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陈向军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暨南大学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A189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湖南理工学院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杨积光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山东科技大学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N0.323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孙玉萍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山东理工大学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N0.324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周通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山东理工大学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559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刘全慧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呼和满都拉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集宁师范学院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聂一行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山西大学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王晨光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哈尔滨医科大学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N0.329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李彦敏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商丘师范学院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刘亚强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商丘师范学院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冯仕猛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上海交通大学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蔡江涛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陕西科技大学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A199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刘益民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韶关学院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王楠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深圳大学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刘胜达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黑龙江财经学院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梁文英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青海师范大学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王铁云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山西长治学院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邢秀文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北京理工大学珠海学院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N0.339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商洛学院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吕华平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江苏师范大学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冯旺军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兰州理工大学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童爱红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湖北第二师范学院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A209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吴延斌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沈阳师范大学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马学军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沈阳理工大学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徐送宁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沈阳理工大学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宋翠英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天津商业大学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张福林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天津大学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569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台州学院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N0.349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铜仁学院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樊丽娟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铜仁学院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王建勇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邢台学院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N0.352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潘营利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渭南师范学院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石小宁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渭南师范学院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贾永雷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信阳师范学院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冯德全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西安石油大学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N0.356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A219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贾新娟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许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西安工业大学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廖旭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西南科技大学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N0.359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阿丽普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.沙吾提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新疆师范大学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N0.360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路俊哲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新疆师范大学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袁瑞玚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首都师范大学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曹海宾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石河子大学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白少民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延安大学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贾伟尧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彭振生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宿州学院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李鹏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四川大学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潘友华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盐城师范学院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N0.368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A229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王晓辉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N0.369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赵立臣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于强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四川理工学院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579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宋燕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N0.372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邓麦芹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西安文理学院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刘晓燕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西安文理学院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N0.374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渊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小春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N0.375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班丽瑛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N0.376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朱华泽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N0.377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武媛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太原理工大学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曹恩思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太原理工大学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N0.379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王晓林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潍坊学院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陈雪星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玉林师范学院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N0.381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吴亮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苏州大学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N0.382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陈康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苏州大学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李成荣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榆林学院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A239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丁开和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长沙理工大学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曾志强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宜宾学院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牟从普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燕山大学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韩万强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石家庄学院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徐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峰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沈阳航空航天大学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东北地区工作委员会委员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N0.389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孙佩雄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天津师范大学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葛泽玲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长江师范学院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周湘萍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云南师范大学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N0.392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申梓刚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郑州师范学院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589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N0.393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张洁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郑州师范学院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邬良能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中国计量学院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A249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孔德清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肇庆学院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赵瑞娟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中北大学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N0.397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郝会颖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中国地质大学(北京)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N0.398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王亚芳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中国地质大学(北京)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N0.399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刘斌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中国科学技术大学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N0.400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卢荣德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中国科学技术大学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闫向宏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中国石油大学(华东)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lastRenderedPageBreak/>
              <w:t>N0.402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刘启能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重庆工商大学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张献图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周口师范学院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姚文俊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中南民族大学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金蓉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西华大学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N0.406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宿刚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浙江海洋学院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N0.407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祁胜文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浙江海洋学院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A259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蔡从中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重庆大学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N0.409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潘娜娜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重庆邮电大学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597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N0.410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左小敏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中国地质大学(武汉)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李孟霞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西安理工大学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李建全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枣庄学院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598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陈兵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安阳师范学院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赵金涛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杭州电子科技大学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599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A266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王晓光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浙江大学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A267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孔令宜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河北师范大学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600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张宏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中国石油大学(北京)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601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N0.418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A269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边红霞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甘肃农业大学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602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N0.419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A270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王芳宁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西南民族大学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N0.420</w:t>
            </w:r>
          </w:p>
        </w:tc>
        <w:tc>
          <w:tcPr>
            <w:tcW w:w="41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A271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贾坤荣</w:t>
            </w:r>
            <w:proofErr w:type="gramEnd"/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西安工程大学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603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N0.421</w:t>
            </w:r>
          </w:p>
        </w:tc>
        <w:tc>
          <w:tcPr>
            <w:tcW w:w="41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常红芳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西安工程大学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N0.422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A272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夏岩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福州大学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604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N0.423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A273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梁志强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山东交通学院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605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N0.424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A274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马</w:t>
            </w:r>
            <w:proofErr w:type="gramStart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堃</w:t>
            </w:r>
            <w:proofErr w:type="gramEnd"/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、褚园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黄山学院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606</w:t>
            </w:r>
          </w:p>
        </w:tc>
      </w:tr>
      <w:tr w:rsidR="00963696" w:rsidRPr="008E514E" w:rsidTr="003833C9">
        <w:trPr>
          <w:trHeight w:val="284"/>
        </w:trPr>
        <w:tc>
          <w:tcPr>
            <w:tcW w:w="526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N0.425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A275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罗胜耘</w:t>
            </w:r>
          </w:p>
        </w:tc>
        <w:tc>
          <w:tcPr>
            <w:tcW w:w="12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贵州民族大学</w:t>
            </w:r>
          </w:p>
        </w:tc>
        <w:tc>
          <w:tcPr>
            <w:tcW w:w="1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50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63696" w:rsidRPr="008E514E" w:rsidRDefault="00963696" w:rsidP="003833C9">
            <w:pPr>
              <w:widowControl/>
              <w:jc w:val="left"/>
              <w:rPr>
                <w:rFonts w:ascii="宋体" w:hAnsi="宋体" w:cs="宋体"/>
                <w:color w:val="000000"/>
                <w:kern w:val="0"/>
                <w:sz w:val="18"/>
                <w:szCs w:val="18"/>
              </w:rPr>
            </w:pPr>
            <w:r w:rsidRPr="008E514E">
              <w:rPr>
                <w:rFonts w:ascii="宋体" w:hAnsi="宋体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963696" w:rsidRPr="0050031A" w:rsidRDefault="00963696" w:rsidP="003833C9">
            <w:p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50031A">
              <w:rPr>
                <w:rFonts w:asciiTheme="minorEastAsia" w:eastAsiaTheme="minorEastAsia" w:hAnsiTheme="minorEastAsia"/>
                <w:sz w:val="18"/>
                <w:szCs w:val="18"/>
              </w:rPr>
              <w:t>607</w:t>
            </w:r>
          </w:p>
        </w:tc>
      </w:tr>
    </w:tbl>
    <w:p w:rsidR="00963696" w:rsidRPr="00862C4F" w:rsidRDefault="00963696" w:rsidP="00963696">
      <w:pPr>
        <w:widowControl/>
        <w:jc w:val="left"/>
      </w:pP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7563"/>
      </w:tblGrid>
      <w:tr w:rsidR="009929F2" w:rsidTr="003833C9">
        <w:tc>
          <w:tcPr>
            <w:tcW w:w="959" w:type="dxa"/>
            <w:vAlign w:val="center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《物理学导论》审稿意见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2362F8" wp14:editId="3C98BC34">
                  <wp:extent cx="4780953" cy="6676191"/>
                  <wp:effectExtent l="0" t="0" r="635" b="0"/>
                  <wp:docPr id="164" name="图片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0953" cy="66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78F740" wp14:editId="1DB21C5B">
                  <wp:extent cx="4724400" cy="5619750"/>
                  <wp:effectExtent l="0" t="0" r="0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561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4F69B2F" wp14:editId="13AC48E5">
                  <wp:extent cx="4724400" cy="6219825"/>
                  <wp:effectExtent l="0" t="0" r="0" b="9525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621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  <w:p w:rsidR="009929F2" w:rsidRDefault="009929F2" w:rsidP="003833C9">
            <w:pPr>
              <w:rPr>
                <w:noProof/>
              </w:rPr>
            </w:pP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 w:rsidRPr="00740FAB">
              <w:rPr>
                <w:sz w:val="22"/>
              </w:rPr>
              <w:lastRenderedPageBreak/>
              <w:t>A1-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754578" wp14:editId="54F6E2FC">
                  <wp:extent cx="4705350" cy="3800475"/>
                  <wp:effectExtent l="0" t="0" r="0" b="9525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380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rPr>
          <w:trHeight w:val="8921"/>
        </w:trPr>
        <w:tc>
          <w:tcPr>
            <w:tcW w:w="959" w:type="dxa"/>
          </w:tcPr>
          <w:p w:rsidR="009929F2" w:rsidRPr="00740FAB" w:rsidRDefault="009929F2" w:rsidP="003833C9">
            <w:pPr>
              <w:rPr>
                <w:sz w:val="22"/>
              </w:rPr>
            </w:pPr>
            <w:r w:rsidRPr="00740FAB">
              <w:rPr>
                <w:sz w:val="22"/>
              </w:rPr>
              <w:lastRenderedPageBreak/>
              <w:t>A1-</w:t>
            </w:r>
            <w:r>
              <w:rPr>
                <w:rFonts w:hint="eastAsia"/>
                <w:sz w:val="22"/>
              </w:rPr>
              <w:t>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6EC7F3" wp14:editId="1AF9660F">
                  <wp:extent cx="4828572" cy="5247619"/>
                  <wp:effectExtent l="0" t="0" r="0" b="0"/>
                  <wp:docPr id="207" name="图片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8572" cy="52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r>
              <w:rPr>
                <w:rFonts w:hint="eastAsia"/>
                <w:sz w:val="22"/>
              </w:rPr>
              <w:t>A2-1</w:t>
            </w:r>
          </w:p>
        </w:tc>
        <w:tc>
          <w:tcPr>
            <w:tcW w:w="7563" w:type="dxa"/>
          </w:tcPr>
          <w:p w:rsidR="009929F2" w:rsidRDefault="009929F2" w:rsidP="003833C9"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CCD0A70" wp14:editId="11166559">
                  <wp:extent cx="4810125" cy="5895975"/>
                  <wp:effectExtent l="0" t="0" r="9525" b="952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589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3AC826" wp14:editId="211D11DA">
                  <wp:extent cx="4752975" cy="1924050"/>
                  <wp:effectExtent l="0" t="0" r="9525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97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342ACF0" wp14:editId="5FF15DBC">
                  <wp:extent cx="4743450" cy="4676775"/>
                  <wp:effectExtent l="0" t="0" r="0" b="952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7958" cy="468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A5DA86" wp14:editId="7ABD2FBA">
                  <wp:extent cx="4762500" cy="5124450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512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DCE5BC" wp14:editId="23663E2E">
                  <wp:extent cx="4657143" cy="847619"/>
                  <wp:effectExtent l="0" t="0" r="0" b="0"/>
                  <wp:docPr id="382" name="图片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8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46C3F3B" wp14:editId="67C29013">
                  <wp:extent cx="4609524" cy="1876191"/>
                  <wp:effectExtent l="0" t="0" r="635" b="0"/>
                  <wp:docPr id="383" name="图片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18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1E1A58" wp14:editId="53E57BF5">
                  <wp:extent cx="4743450" cy="3695700"/>
                  <wp:effectExtent l="0" t="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3450" cy="369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D1459D" wp14:editId="6868692E">
                  <wp:extent cx="4638096" cy="771429"/>
                  <wp:effectExtent l="0" t="0" r="0" b="0"/>
                  <wp:docPr id="434" name="图片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897FF0D" wp14:editId="4A205A6E">
                  <wp:extent cx="4638096" cy="2114286"/>
                  <wp:effectExtent l="0" t="0" r="0" b="635"/>
                  <wp:docPr id="435" name="图片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21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3A1D74" wp14:editId="0E88CFC6">
                  <wp:extent cx="4610100" cy="3162300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16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97903C" wp14:editId="1E851535">
                  <wp:extent cx="4781550" cy="4019550"/>
                  <wp:effectExtent l="0" t="0" r="0" b="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0" cy="401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8B49B3" wp14:editId="649741C0">
                  <wp:extent cx="4686300" cy="2667000"/>
                  <wp:effectExtent l="0" t="0" r="0" b="0"/>
                  <wp:docPr id="281" name="图片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26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C247FB" wp14:editId="4D502ADF">
                  <wp:extent cx="4457700" cy="3267075"/>
                  <wp:effectExtent l="0" t="0" r="0" b="952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8979D1" wp14:editId="10130160">
                  <wp:extent cx="4609524" cy="752381"/>
                  <wp:effectExtent l="0" t="0" r="635" b="0"/>
                  <wp:docPr id="503" name="图片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4286710" wp14:editId="5D06AA93">
                  <wp:extent cx="4609524" cy="2133333"/>
                  <wp:effectExtent l="0" t="0" r="635" b="635"/>
                  <wp:docPr id="504" name="图片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21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CABA78" wp14:editId="73606B1A">
                  <wp:extent cx="4495800" cy="790575"/>
                  <wp:effectExtent l="0" t="0" r="0" b="952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4F9B8A8" wp14:editId="0B2DFABF">
                  <wp:extent cx="4505325" cy="1219200"/>
                  <wp:effectExtent l="0" t="0" r="9525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F93292" wp14:editId="5C160C4A">
                  <wp:extent cx="4676191" cy="5533334"/>
                  <wp:effectExtent l="0" t="0" r="0" b="0"/>
                  <wp:docPr id="553" name="图片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55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E25975" wp14:editId="0A8ED0E6">
                  <wp:extent cx="4561905" cy="5742858"/>
                  <wp:effectExtent l="0" t="0" r="0" b="0"/>
                  <wp:docPr id="574" name="图片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1905" cy="5742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F0B08B" wp14:editId="63B185AF">
                  <wp:extent cx="4505325" cy="790575"/>
                  <wp:effectExtent l="0" t="0" r="9525" b="952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C626577" wp14:editId="55DB465E">
                  <wp:extent cx="4514850" cy="2209800"/>
                  <wp:effectExtent l="0" t="0" r="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277092" wp14:editId="7C166481">
                  <wp:extent cx="4733925" cy="5534025"/>
                  <wp:effectExtent l="0" t="0" r="9525" b="9525"/>
                  <wp:docPr id="253" name="图片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334" cy="55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1AB668" wp14:editId="55D46BE7">
                  <wp:extent cx="4514850" cy="2466975"/>
                  <wp:effectExtent l="0" t="0" r="0" b="952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3C58A2" wp14:editId="132115EC">
                  <wp:extent cx="4695825" cy="4000500"/>
                  <wp:effectExtent l="0" t="0" r="9525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752B4C1" wp14:editId="3AED4EE5">
                  <wp:extent cx="4772025" cy="1892300"/>
                  <wp:effectExtent l="0" t="0" r="9525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025" cy="189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F8678E" wp14:editId="20A98D8D">
                  <wp:extent cx="4695825" cy="3867150"/>
                  <wp:effectExtent l="0" t="0" r="9525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386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3A82155" wp14:editId="04137BD2">
                  <wp:extent cx="4743450" cy="1381125"/>
                  <wp:effectExtent l="0" t="0" r="0" b="9525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3450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81D4C4" wp14:editId="61CC6D38">
                  <wp:extent cx="4695825" cy="4533900"/>
                  <wp:effectExtent l="0" t="0" r="9525" b="0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453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A8-5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86EDA8" wp14:editId="255850F3">
                  <wp:extent cx="4647619" cy="809524"/>
                  <wp:effectExtent l="0" t="0" r="635" b="0"/>
                  <wp:docPr id="197" name="图片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8264B20" wp14:editId="001CE418">
                  <wp:extent cx="4628572" cy="1838095"/>
                  <wp:effectExtent l="0" t="0" r="635" b="0"/>
                  <wp:docPr id="198" name="图片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18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671B8C" wp14:editId="6198B7DB">
                  <wp:extent cx="4695825" cy="3857625"/>
                  <wp:effectExtent l="0" t="0" r="9525" b="952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385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A9-2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D2274C" wp14:editId="2B3A672D">
                  <wp:extent cx="4695825" cy="809625"/>
                  <wp:effectExtent l="0" t="0" r="9525" b="9525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A94F7A5" wp14:editId="3FED6E07">
                  <wp:extent cx="4695825" cy="2571750"/>
                  <wp:effectExtent l="0" t="0" r="9525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A9-3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A2CA67" wp14:editId="0A3B8C51">
                  <wp:extent cx="4648200" cy="790575"/>
                  <wp:effectExtent l="0" t="0" r="0" b="9525"/>
                  <wp:docPr id="165" name="图片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8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982AA10" wp14:editId="14C2E8DA">
                  <wp:extent cx="4705350" cy="5038725"/>
                  <wp:effectExtent l="0" t="0" r="0" b="9525"/>
                  <wp:docPr id="166" name="图片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3" cy="503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6BC026" wp14:editId="04B73A30">
                  <wp:extent cx="4657725" cy="4924425"/>
                  <wp:effectExtent l="0" t="0" r="9525" b="9525"/>
                  <wp:docPr id="390" name="图片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49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A9-5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4008C0" wp14:editId="279C61E7">
                  <wp:extent cx="4704762" cy="6609524"/>
                  <wp:effectExtent l="0" t="0" r="635" b="1270"/>
                  <wp:docPr id="427" name="图片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66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649E94" wp14:editId="70246E6D">
                  <wp:extent cx="4705350" cy="3457575"/>
                  <wp:effectExtent l="0" t="0" r="0" b="952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A10-2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AD438F" wp14:editId="52059772">
                  <wp:extent cx="4666667" cy="838095"/>
                  <wp:effectExtent l="0" t="0" r="635" b="635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8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B8FC9BB" wp14:editId="163AD231">
                  <wp:extent cx="4705350" cy="1333500"/>
                  <wp:effectExtent l="0" t="0" r="0" b="0"/>
                  <wp:docPr id="127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13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A10-3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9E71AC" wp14:editId="7E7BC572">
                  <wp:extent cx="4705350" cy="781050"/>
                  <wp:effectExtent l="0" t="0" r="0" b="0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0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D52B12E" wp14:editId="18641AD7">
                  <wp:extent cx="4657725" cy="1485900"/>
                  <wp:effectExtent l="0" t="0" r="9525" b="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14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665796" wp14:editId="183AF926">
                  <wp:extent cx="4619048" cy="780952"/>
                  <wp:effectExtent l="0" t="0" r="0" b="635"/>
                  <wp:docPr id="308" name="图片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974F09C" wp14:editId="063F674B">
                  <wp:extent cx="4590477" cy="4476191"/>
                  <wp:effectExtent l="0" t="0" r="635" b="635"/>
                  <wp:docPr id="309" name="图片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44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A10-5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6A5AD3" wp14:editId="102B1B6F">
                  <wp:extent cx="4638096" cy="2809524"/>
                  <wp:effectExtent l="0" t="0" r="0" b="0"/>
                  <wp:docPr id="414" name="图片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2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C82F70" wp14:editId="7AD0CBC7">
                  <wp:extent cx="4857750" cy="4140835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0" cy="414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26874E" wp14:editId="5C219878">
                  <wp:extent cx="4724400" cy="7343775"/>
                  <wp:effectExtent l="0" t="0" r="0" b="9525"/>
                  <wp:docPr id="518" name="图片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7342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E32B55" wp14:editId="19021966">
                  <wp:extent cx="4781550" cy="5998210"/>
                  <wp:effectExtent l="0" t="0" r="0" b="254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0" cy="599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 w:rsidRPr="0007609C">
              <w:rPr>
                <w:sz w:val="22"/>
              </w:rPr>
              <w:lastRenderedPageBreak/>
              <w:t>A1</w:t>
            </w:r>
            <w:r>
              <w:rPr>
                <w:rFonts w:hint="eastAsia"/>
                <w:sz w:val="22"/>
              </w:rPr>
              <w:t>2</w:t>
            </w:r>
            <w:r w:rsidRPr="0007609C"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951668" wp14:editId="728937AB">
                  <wp:extent cx="4724400" cy="5495925"/>
                  <wp:effectExtent l="0" t="0" r="0" b="9525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549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07609C" w:rsidRDefault="009929F2" w:rsidP="003833C9">
            <w:pPr>
              <w:rPr>
                <w:sz w:val="22"/>
              </w:rPr>
            </w:pPr>
            <w:r w:rsidRPr="0007609C">
              <w:rPr>
                <w:sz w:val="22"/>
              </w:rPr>
              <w:lastRenderedPageBreak/>
              <w:t>A1</w:t>
            </w:r>
            <w:r>
              <w:rPr>
                <w:rFonts w:hint="eastAsia"/>
                <w:sz w:val="22"/>
              </w:rPr>
              <w:t>2</w:t>
            </w:r>
            <w:r w:rsidRPr="0007609C"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299B8D" wp14:editId="78413BF9">
                  <wp:extent cx="4667250" cy="4343399"/>
                  <wp:effectExtent l="0" t="0" r="0" b="635"/>
                  <wp:docPr id="251" name="图片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4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A6B1CB" wp14:editId="0AFFC025">
                  <wp:extent cx="4876800" cy="2667000"/>
                  <wp:effectExtent l="0" t="0" r="0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7B079D" wp14:editId="5ADFC00A">
                  <wp:extent cx="4848225" cy="4638675"/>
                  <wp:effectExtent l="0" t="0" r="9525" b="952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8225" cy="463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D72DB4" wp14:editId="5E0125B6">
                  <wp:extent cx="4609524" cy="828571"/>
                  <wp:effectExtent l="0" t="0" r="635" b="0"/>
                  <wp:docPr id="543" name="图片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D10905B" wp14:editId="2F7ED9B6">
                  <wp:extent cx="4638096" cy="1295238"/>
                  <wp:effectExtent l="0" t="0" r="0" b="635"/>
                  <wp:docPr id="544" name="图片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12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72EF43" wp14:editId="4451B681">
                  <wp:extent cx="4638096" cy="790476"/>
                  <wp:effectExtent l="0" t="0" r="0" b="0"/>
                  <wp:docPr id="555" name="图片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0DD3528D" wp14:editId="7F129CF9">
                  <wp:extent cx="4600000" cy="2314286"/>
                  <wp:effectExtent l="0" t="0" r="0" b="0"/>
                  <wp:docPr id="556" name="图片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23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A13-5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1CEDAD" wp14:editId="58D6CB01">
                  <wp:extent cx="4628572" cy="847619"/>
                  <wp:effectExtent l="0" t="0" r="635" b="0"/>
                  <wp:docPr id="557" name="图片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336D84E" wp14:editId="2A14F43D">
                  <wp:extent cx="4638096" cy="1390476"/>
                  <wp:effectExtent l="0" t="0" r="0" b="635"/>
                  <wp:docPr id="558" name="图片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13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A13-6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EAA214" wp14:editId="44588B8B">
                  <wp:extent cx="4647619" cy="3590476"/>
                  <wp:effectExtent l="0" t="0" r="635" b="0"/>
                  <wp:docPr id="580" name="图片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35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EE28C5" wp14:editId="329EC145">
                  <wp:extent cx="4667250" cy="3429000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693449" wp14:editId="52077B2F">
                  <wp:extent cx="4667250" cy="1819275"/>
                  <wp:effectExtent l="0" t="0" r="0" b="9525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0D896D" wp14:editId="165DDBCA">
                  <wp:extent cx="4714875" cy="5438775"/>
                  <wp:effectExtent l="0" t="0" r="9525" b="9525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543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C588E9" wp14:editId="1A2212C9">
                  <wp:extent cx="4723200" cy="2816970"/>
                  <wp:effectExtent l="0" t="0" r="1270" b="2540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281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376F14" wp14:editId="71AD25BC">
                  <wp:extent cx="4619048" cy="742857"/>
                  <wp:effectExtent l="0" t="0" r="0" b="635"/>
                  <wp:docPr id="191" name="图片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A8D847A" wp14:editId="421FF471">
                  <wp:extent cx="4571429" cy="1342857"/>
                  <wp:effectExtent l="0" t="0" r="635" b="0"/>
                  <wp:docPr id="192" name="图片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29" cy="1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F16EC3" wp14:editId="6F331544">
                  <wp:extent cx="4648200" cy="2200275"/>
                  <wp:effectExtent l="0" t="0" r="0" b="9525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0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C3B729" wp14:editId="10565147">
                  <wp:extent cx="4648200" cy="3543300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0" cy="354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78B8CE" wp14:editId="64569086">
                  <wp:extent cx="4648200" cy="3743325"/>
                  <wp:effectExtent l="0" t="0" r="0" b="952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0" cy="374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7F34EC7" wp14:editId="7C2209EC">
                  <wp:extent cx="4743450" cy="4429125"/>
                  <wp:effectExtent l="0" t="0" r="0" b="9525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3450" cy="442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E39693" wp14:editId="76145858">
                  <wp:extent cx="4590477" cy="3666667"/>
                  <wp:effectExtent l="0" t="0" r="635" b="0"/>
                  <wp:docPr id="340" name="图片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36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8E2B19" wp14:editId="3A180CC3">
                  <wp:extent cx="4629150" cy="6210300"/>
                  <wp:effectExtent l="0" t="0" r="0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0" cy="621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A19-2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AE74E6" wp14:editId="0AC77027">
                  <wp:extent cx="4676775" cy="762000"/>
                  <wp:effectExtent l="0" t="0" r="9525" b="0"/>
                  <wp:docPr id="162" name="图片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2" cy="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0263E6B" wp14:editId="763555D3">
                  <wp:extent cx="4705350" cy="1914525"/>
                  <wp:effectExtent l="0" t="0" r="0" b="9525"/>
                  <wp:docPr id="163" name="图片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3" cy="19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2A8060" wp14:editId="348BE57A">
                  <wp:extent cx="4791075" cy="5000625"/>
                  <wp:effectExtent l="0" t="0" r="9525" b="9525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1075" cy="500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EF43DF" wp14:editId="770BB7F2">
                  <wp:extent cx="4695825" cy="5991225"/>
                  <wp:effectExtent l="0" t="0" r="9525" b="9525"/>
                  <wp:docPr id="210" name="图片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9" cy="599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9CBB86" wp14:editId="72D2B9DA">
                  <wp:extent cx="4714286" cy="4438096"/>
                  <wp:effectExtent l="0" t="0" r="0" b="635"/>
                  <wp:docPr id="452" name="图片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443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30C68D" wp14:editId="7F3DC77E">
                  <wp:extent cx="4752975" cy="4867275"/>
                  <wp:effectExtent l="0" t="0" r="9525" b="9525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975" cy="486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2</w:t>
            </w:r>
            <w:r w:rsidRPr="005474BB">
              <w:rPr>
                <w:sz w:val="22"/>
              </w:rPr>
              <w:t>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1B166D" wp14:editId="2A380B92">
                  <wp:extent cx="4762500" cy="5581650"/>
                  <wp:effectExtent l="0" t="0" r="0" b="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558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3</w:t>
            </w:r>
            <w:r w:rsidRPr="005474BB">
              <w:rPr>
                <w:sz w:val="22"/>
              </w:rPr>
              <w:t>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20ADD1" wp14:editId="57B9019E">
                  <wp:extent cx="4705350" cy="4838700"/>
                  <wp:effectExtent l="0" t="0" r="0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483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3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7FEA4E" wp14:editId="194C9F5C">
                  <wp:extent cx="4733334" cy="6733334"/>
                  <wp:effectExtent l="0" t="0" r="0" b="0"/>
                  <wp:docPr id="441" name="图片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334" cy="67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4</w:t>
            </w:r>
            <w:r w:rsidRPr="005474BB">
              <w:rPr>
                <w:sz w:val="22"/>
              </w:rPr>
              <w:t>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8A4AFD" wp14:editId="736B9915">
                  <wp:extent cx="4686300" cy="4124325"/>
                  <wp:effectExtent l="0" t="0" r="0" b="952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412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4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1DCBE48" wp14:editId="0C7C892E">
                  <wp:extent cx="4714875" cy="3648075"/>
                  <wp:effectExtent l="0" t="0" r="9525" b="9525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0A765F5" wp14:editId="50FF33F9">
                  <wp:extent cx="609600" cy="295275"/>
                  <wp:effectExtent l="0" t="0" r="0" b="9525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4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79A917" wp14:editId="7B58C067">
                  <wp:extent cx="4695825" cy="4152900"/>
                  <wp:effectExtent l="0" t="0" r="9525" b="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415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4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DA2296" wp14:editId="496D8F03">
                  <wp:extent cx="4695825" cy="2676525"/>
                  <wp:effectExtent l="0" t="0" r="9525" b="9525"/>
                  <wp:docPr id="199" name="图片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9" cy="26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4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5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143A9D" wp14:editId="22194851">
                  <wp:extent cx="4610100" cy="3838575"/>
                  <wp:effectExtent l="0" t="0" r="0" b="9525"/>
                  <wp:docPr id="202" name="图片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5" cy="383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4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6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F81681" wp14:editId="4E842CDA">
                  <wp:extent cx="4610100" cy="3209925"/>
                  <wp:effectExtent l="0" t="0" r="0" b="9525"/>
                  <wp:docPr id="275" name="图片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32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5</w:t>
            </w:r>
            <w:r w:rsidRPr="005474BB">
              <w:rPr>
                <w:sz w:val="22"/>
              </w:rPr>
              <w:t>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B986CE" wp14:editId="4B755DFC">
                  <wp:extent cx="4724400" cy="5010150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501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5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A35B85" wp14:editId="45FAE864">
                  <wp:extent cx="4638675" cy="3228975"/>
                  <wp:effectExtent l="0" t="0" r="9525" b="9525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32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5B20D88" wp14:editId="5ABE0601">
                  <wp:extent cx="4552950" cy="4914900"/>
                  <wp:effectExtent l="0" t="0" r="0" b="0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950" cy="491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5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F927E9" wp14:editId="5F7CDD6D">
                  <wp:extent cx="4638675" cy="4762500"/>
                  <wp:effectExtent l="0" t="0" r="9525" b="0"/>
                  <wp:docPr id="591" name="图片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476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44778E3" wp14:editId="54F57195">
                  <wp:extent cx="4667250" cy="3590925"/>
                  <wp:effectExtent l="0" t="0" r="0" b="9525"/>
                  <wp:docPr id="592" name="图片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6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134827" wp14:editId="69C3F701">
                  <wp:extent cx="4629150" cy="3619500"/>
                  <wp:effectExtent l="0" t="0" r="0" b="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0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6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E7BE5A" wp14:editId="5E7E4621">
                  <wp:extent cx="4609524" cy="790476"/>
                  <wp:effectExtent l="0" t="0" r="635" b="0"/>
                  <wp:docPr id="366" name="图片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D554C1C" wp14:editId="3C55AC22">
                  <wp:extent cx="4600000" cy="1914286"/>
                  <wp:effectExtent l="0" t="0" r="0" b="0"/>
                  <wp:docPr id="371" name="图片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19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7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B965A6" wp14:editId="0C7D6E38">
                  <wp:extent cx="4714875" cy="5210175"/>
                  <wp:effectExtent l="0" t="0" r="9525" b="9525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521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7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FA16D0" wp14:editId="0F49F372">
                  <wp:extent cx="4647619" cy="771429"/>
                  <wp:effectExtent l="0" t="0" r="635" b="0"/>
                  <wp:docPr id="151" name="图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30D13A3" wp14:editId="47B72909">
                  <wp:extent cx="4629150" cy="2543175"/>
                  <wp:effectExtent l="0" t="0" r="0" b="9525"/>
                  <wp:docPr id="152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1" cy="25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8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AE096C" wp14:editId="27AC5532">
                  <wp:extent cx="4686300" cy="5981700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598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9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4D144A" wp14:editId="3D102C68">
                  <wp:extent cx="4600575" cy="7296150"/>
                  <wp:effectExtent l="0" t="0" r="9525" b="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729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0845D3C" wp14:editId="60F99D43">
                  <wp:extent cx="4648200" cy="3048000"/>
                  <wp:effectExtent l="0" t="0" r="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631304B4" wp14:editId="6BA866C6">
                  <wp:extent cx="4638675" cy="7124700"/>
                  <wp:effectExtent l="0" t="0" r="9525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712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 w:rsidRPr="005474BB"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9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7B9DA9" wp14:editId="3F5C2D3E">
                  <wp:extent cx="4600000" cy="5580953"/>
                  <wp:effectExtent l="0" t="0" r="0" b="1270"/>
                  <wp:docPr id="565" name="图片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55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Pr="005474BB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407CFD" wp14:editId="1B07CB1B">
                  <wp:extent cx="4810125" cy="7296150"/>
                  <wp:effectExtent l="0" t="0" r="9525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729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079271" wp14:editId="5E89C567">
                  <wp:extent cx="4695825" cy="762000"/>
                  <wp:effectExtent l="0" t="0" r="9525" b="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825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666DDC7" wp14:editId="13570193">
                  <wp:extent cx="4657725" cy="771525"/>
                  <wp:effectExtent l="0" t="0" r="9525" b="9525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725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E4158F" wp14:editId="481BC86B">
                  <wp:extent cx="4514850" cy="4495800"/>
                  <wp:effectExtent l="0" t="0" r="0" b="0"/>
                  <wp:docPr id="155" name="图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0" cy="449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A31-2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6CE496EC" wp14:editId="187EC4B6">
                  <wp:extent cx="4685715" cy="1971429"/>
                  <wp:effectExtent l="0" t="0" r="635" b="0"/>
                  <wp:docPr id="156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19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524D4006" wp14:editId="789E1213">
                  <wp:extent cx="4791075" cy="4619625"/>
                  <wp:effectExtent l="0" t="0" r="9525" b="9525"/>
                  <wp:docPr id="157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1075" cy="461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285252" wp14:editId="1CEAF187">
                  <wp:extent cx="4657725" cy="3257550"/>
                  <wp:effectExtent l="0" t="0" r="9525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725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40846F" wp14:editId="52257F99">
                  <wp:extent cx="4781550" cy="3867150"/>
                  <wp:effectExtent l="0" t="0" r="0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0" cy="386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9CF25E" wp14:editId="370AB533">
                  <wp:extent cx="4733925" cy="5048250"/>
                  <wp:effectExtent l="0" t="0" r="9525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925" cy="504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D63015" wp14:editId="23FF6534">
                  <wp:extent cx="4657725" cy="2581275"/>
                  <wp:effectExtent l="0" t="0" r="9525" b="9525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725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DA51FC" wp14:editId="2D87FF13">
                  <wp:extent cx="4714875" cy="6877050"/>
                  <wp:effectExtent l="0" t="0" r="9525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687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A36-2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513D2A" wp14:editId="28A4561E">
                  <wp:extent cx="4724400" cy="4524375"/>
                  <wp:effectExtent l="0" t="0" r="0" b="9525"/>
                  <wp:docPr id="391" name="图片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45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8878EB" wp14:editId="659395CD">
                  <wp:extent cx="4724400" cy="3619500"/>
                  <wp:effectExtent l="0" t="0" r="0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E6CFC8" wp14:editId="56BE2497">
                  <wp:extent cx="4724400" cy="2705100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A38-2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8E9523" wp14:editId="13FC4938">
                  <wp:extent cx="4609524" cy="809524"/>
                  <wp:effectExtent l="0" t="0" r="635" b="0"/>
                  <wp:docPr id="193" name="图片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091933A" wp14:editId="7BCA0683">
                  <wp:extent cx="4619048" cy="933333"/>
                  <wp:effectExtent l="0" t="0" r="0" b="635"/>
                  <wp:docPr id="194" name="图片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9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A38-3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68C5C1" wp14:editId="1E7741D3">
                  <wp:extent cx="4580953" cy="4371429"/>
                  <wp:effectExtent l="0" t="0" r="0" b="0"/>
                  <wp:docPr id="386" name="图片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43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2504C8" wp14:editId="0735514A">
                  <wp:extent cx="4723200" cy="813095"/>
                  <wp:effectExtent l="0" t="0" r="1270" b="635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813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7C3530" wp14:editId="6F1139D7">
                  <wp:extent cx="4723200" cy="2253385"/>
                  <wp:effectExtent l="0" t="0" r="127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225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E4F148" wp14:editId="24091A85">
                  <wp:extent cx="4716000" cy="804437"/>
                  <wp:effectExtent l="0" t="0" r="0" b="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000" cy="804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4B1F1D" wp14:editId="38F547E5">
                  <wp:extent cx="4723200" cy="1379698"/>
                  <wp:effectExtent l="0" t="0" r="127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4"/>
                          <a:srcRect r="636"/>
                          <a:stretch/>
                        </pic:blipFill>
                        <pic:spPr bwMode="auto">
                          <a:xfrm>
                            <a:off x="0" y="0"/>
                            <a:ext cx="4723200" cy="1379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A41-1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D3E40C" wp14:editId="3FE0819E">
                  <wp:extent cx="4723200" cy="805665"/>
                  <wp:effectExtent l="0" t="0" r="1270" b="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80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D95B66" wp14:editId="07941919">
                  <wp:extent cx="4600575" cy="1608743"/>
                  <wp:effectExtent l="0" t="0" r="0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9406" cy="1608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7937AAB" wp14:editId="4FD5E0DD">
                  <wp:extent cx="4590477" cy="3980953"/>
                  <wp:effectExtent l="0" t="0" r="635" b="635"/>
                  <wp:docPr id="359" name="图片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39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2069F5" wp14:editId="058DB685">
                  <wp:extent cx="4723200" cy="6829085"/>
                  <wp:effectExtent l="0" t="0" r="1270" b="0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682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9FCFFA" wp14:editId="15FA847D">
                  <wp:extent cx="4723200" cy="2827360"/>
                  <wp:effectExtent l="0" t="0" r="127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282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A44-1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B95AA5" wp14:editId="4FD73E5D">
                  <wp:extent cx="4723200" cy="2914281"/>
                  <wp:effectExtent l="0" t="0" r="1270" b="635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2914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A45-1</w:t>
            </w:r>
          </w:p>
        </w:tc>
        <w:tc>
          <w:tcPr>
            <w:tcW w:w="7563" w:type="dxa"/>
          </w:tcPr>
          <w:p w:rsidR="009929F2" w:rsidRPr="00623DA5" w:rsidRDefault="009929F2" w:rsidP="003833C9">
            <w:pPr>
              <w:widowControl/>
              <w:jc w:val="left"/>
              <w:rPr>
                <w:rFonts w:ascii="宋体" w:hAnsi="宋体" w:cs="宋体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F804822" wp14:editId="475C0BBB">
                  <wp:extent cx="4723200" cy="4862601"/>
                  <wp:effectExtent l="0" t="0" r="1270" b="0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486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3AD46F" wp14:editId="38F47573">
                  <wp:extent cx="4723200" cy="4519290"/>
                  <wp:effectExtent l="0" t="0" r="1270" b="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451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A47-1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4A8F6D" wp14:editId="686D097C">
                  <wp:extent cx="4723200" cy="762131"/>
                  <wp:effectExtent l="0" t="0" r="1270" b="0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762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11BF6D" wp14:editId="55E98938">
                  <wp:extent cx="4723200" cy="3121416"/>
                  <wp:effectExtent l="0" t="0" r="1270" b="3175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3121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A47-2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421443" wp14:editId="31105643">
                  <wp:extent cx="4666667" cy="3942857"/>
                  <wp:effectExtent l="0" t="0" r="635" b="635"/>
                  <wp:docPr id="356" name="图片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39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A48-1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CA0EFF" wp14:editId="14AE317E">
                  <wp:extent cx="4723200" cy="3087581"/>
                  <wp:effectExtent l="0" t="0" r="1270" b="0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3087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A48-2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AD74FA" wp14:editId="0E6DA298">
                  <wp:extent cx="4724400" cy="4914900"/>
                  <wp:effectExtent l="0" t="0" r="0" b="0"/>
                  <wp:docPr id="206" name="图片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49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A49-1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0359CB" wp14:editId="5E98798A">
                  <wp:extent cx="4723200" cy="3233530"/>
                  <wp:effectExtent l="0" t="0" r="1270" b="508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3233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A49-2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7B9733" wp14:editId="126440DE">
                  <wp:extent cx="4628572" cy="800000"/>
                  <wp:effectExtent l="0" t="0" r="635" b="635"/>
                  <wp:docPr id="241" name="图片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B19471D" wp14:editId="03C9DB70">
                  <wp:extent cx="4619048" cy="2561905"/>
                  <wp:effectExtent l="0" t="0" r="0" b="0"/>
                  <wp:docPr id="242" name="图片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25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F3F821" wp14:editId="3782FCC7">
                  <wp:extent cx="4723200" cy="2484601"/>
                  <wp:effectExtent l="0" t="0" r="1270" b="0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2484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28429F" wp14:editId="1E90AFEC">
                  <wp:extent cx="4723200" cy="3112720"/>
                  <wp:effectExtent l="0" t="0" r="1270" b="0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311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A51-2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B9A243" wp14:editId="7F92C0A6">
                  <wp:extent cx="4733334" cy="3647619"/>
                  <wp:effectExtent l="0" t="0" r="0" b="0"/>
                  <wp:docPr id="432" name="图片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334" cy="36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F5981E" wp14:editId="57D97B75">
                  <wp:extent cx="4723200" cy="3009939"/>
                  <wp:effectExtent l="0" t="0" r="1270" b="0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3009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A52-2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62190F" wp14:editId="47684152">
                  <wp:extent cx="4657725" cy="4019550"/>
                  <wp:effectExtent l="0" t="0" r="9525" b="0"/>
                  <wp:docPr id="203" name="图片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40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9EBDB6" wp14:editId="35E09734">
                  <wp:extent cx="4723200" cy="782187"/>
                  <wp:effectExtent l="0" t="0" r="1270" b="0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5"/>
                          <a:srcRect b="90692"/>
                          <a:stretch/>
                        </pic:blipFill>
                        <pic:spPr bwMode="auto">
                          <a:xfrm>
                            <a:off x="0" y="0"/>
                            <a:ext cx="4723200" cy="7821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15868D" wp14:editId="48D78ED6">
                  <wp:extent cx="4723200" cy="3860791"/>
                  <wp:effectExtent l="0" t="0" r="1270" b="6985"/>
                  <wp:docPr id="86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5"/>
                          <a:srcRect t="54057"/>
                          <a:stretch/>
                        </pic:blipFill>
                        <pic:spPr bwMode="auto">
                          <a:xfrm>
                            <a:off x="0" y="0"/>
                            <a:ext cx="4723200" cy="3860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8F89C0" wp14:editId="6DA454B4">
                  <wp:extent cx="4723200" cy="3819192"/>
                  <wp:effectExtent l="0" t="0" r="1270" b="0"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3819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A54-2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5261F2" wp14:editId="778451C2">
                  <wp:extent cx="4647619" cy="771429"/>
                  <wp:effectExtent l="0" t="0" r="635" b="0"/>
                  <wp:docPr id="143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A417F4E" wp14:editId="2DBDA8AE">
                  <wp:extent cx="4590477" cy="2590476"/>
                  <wp:effectExtent l="0" t="0" r="635" b="635"/>
                  <wp:docPr id="14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25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A54-3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FCF0C7" wp14:editId="05ADECC5">
                  <wp:extent cx="4752975" cy="5772150"/>
                  <wp:effectExtent l="0" t="0" r="9525" b="0"/>
                  <wp:docPr id="509" name="图片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381" cy="5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60F94F" wp14:editId="2F49514C">
                  <wp:extent cx="4723200" cy="4692860"/>
                  <wp:effectExtent l="0" t="0" r="1270" b="0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0"/>
                          <a:srcRect b="27158"/>
                          <a:stretch/>
                        </pic:blipFill>
                        <pic:spPr bwMode="auto">
                          <a:xfrm>
                            <a:off x="0" y="0"/>
                            <a:ext cx="4723200" cy="4692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C0A55B" wp14:editId="3B94583E">
                  <wp:extent cx="4723200" cy="5447530"/>
                  <wp:effectExtent l="0" t="0" r="1270" b="1270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544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0A279A" wp14:editId="319E1A0F">
                  <wp:extent cx="4723200" cy="770305"/>
                  <wp:effectExtent l="0" t="0" r="1270" b="0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2"/>
                          <a:srcRect b="90920"/>
                          <a:stretch/>
                        </pic:blipFill>
                        <pic:spPr bwMode="auto">
                          <a:xfrm>
                            <a:off x="0" y="0"/>
                            <a:ext cx="4723200" cy="770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195A867F" wp14:editId="40E66FD5">
                  <wp:extent cx="4723200" cy="3588013"/>
                  <wp:effectExtent l="0" t="0" r="1270" b="0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2"/>
                          <a:srcRect t="57706"/>
                          <a:stretch/>
                        </pic:blipFill>
                        <pic:spPr bwMode="auto">
                          <a:xfrm>
                            <a:off x="0" y="0"/>
                            <a:ext cx="4723200" cy="3588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A57-2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5D12F9" wp14:editId="04ADB713">
                  <wp:extent cx="4619048" cy="7019048"/>
                  <wp:effectExtent l="0" t="0" r="0" b="0"/>
                  <wp:docPr id="453" name="图片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0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754F480" wp14:editId="31348680">
                  <wp:extent cx="4609524" cy="2047619"/>
                  <wp:effectExtent l="0" t="0" r="635" b="0"/>
                  <wp:docPr id="455" name="图片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20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A57-3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18B896" wp14:editId="1A6E3566">
                  <wp:extent cx="4610100" cy="4105275"/>
                  <wp:effectExtent l="0" t="0" r="0" b="9525"/>
                  <wp:docPr id="586" name="图片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41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035AE8" wp14:editId="48C32962">
                  <wp:extent cx="4723200" cy="3089210"/>
                  <wp:effectExtent l="0" t="0" r="1270" b="0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200" cy="308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1769CD" wp14:editId="57427EBD">
                  <wp:extent cx="4723200" cy="760517"/>
                  <wp:effectExtent l="0" t="0" r="1270" b="1905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7"/>
                          <a:srcRect t="714" b="90238"/>
                          <a:stretch/>
                        </pic:blipFill>
                        <pic:spPr bwMode="auto">
                          <a:xfrm>
                            <a:off x="0" y="0"/>
                            <a:ext cx="4723200" cy="760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D050B61" wp14:editId="3592563D">
                  <wp:extent cx="4723200" cy="2962005"/>
                  <wp:effectExtent l="0" t="0" r="1270" b="0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7"/>
                          <a:srcRect t="64762" b="-1"/>
                          <a:stretch/>
                        </pic:blipFill>
                        <pic:spPr bwMode="auto">
                          <a:xfrm>
                            <a:off x="0" y="0"/>
                            <a:ext cx="4723200" cy="2962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A59-2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033F5F" wp14:editId="79A2F7D9">
                  <wp:extent cx="4647619" cy="800000"/>
                  <wp:effectExtent l="0" t="0" r="635" b="635"/>
                  <wp:docPr id="537" name="图片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C0B45F3" wp14:editId="578780E0">
                  <wp:extent cx="4600000" cy="1419048"/>
                  <wp:effectExtent l="0" t="0" r="0" b="0"/>
                  <wp:docPr id="538" name="图片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14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67E61F" wp14:editId="20F3F773">
                  <wp:extent cx="4724400" cy="5438775"/>
                  <wp:effectExtent l="0" t="0" r="0" b="9525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543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68B57E" wp14:editId="2E077DE3">
                  <wp:extent cx="4657725" cy="4029075"/>
                  <wp:effectExtent l="0" t="0" r="9525" b="9525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725" cy="402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A61-2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754281" wp14:editId="5D855548">
                  <wp:extent cx="4657725" cy="3905250"/>
                  <wp:effectExtent l="0" t="0" r="9525" b="0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725" cy="390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A61-3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25A643" wp14:editId="426842E3">
                  <wp:extent cx="4619048" cy="828571"/>
                  <wp:effectExtent l="0" t="0" r="0" b="0"/>
                  <wp:docPr id="530" name="图片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4DAE38B" wp14:editId="4C58269C">
                  <wp:extent cx="4600000" cy="1895238"/>
                  <wp:effectExtent l="0" t="0" r="0" b="0"/>
                  <wp:docPr id="531" name="图片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18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A62-1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CE03B7" wp14:editId="3671638A">
                  <wp:extent cx="4705350" cy="5133975"/>
                  <wp:effectExtent l="0" t="0" r="0" b="9525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513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0479E1" wp14:editId="41C470EC">
                  <wp:extent cx="4762500" cy="4629150"/>
                  <wp:effectExtent l="0" t="0" r="0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462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A63-2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2CF2D0" wp14:editId="5F6BF0AC">
                  <wp:extent cx="4686300" cy="4543424"/>
                  <wp:effectExtent l="0" t="0" r="0" b="0"/>
                  <wp:docPr id="259" name="图片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45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A63-3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FCF1E4" wp14:editId="64D897E2">
                  <wp:extent cx="4686300" cy="3409950"/>
                  <wp:effectExtent l="0" t="0" r="0" b="0"/>
                  <wp:docPr id="260" name="图片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34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A63-4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47B40F" wp14:editId="2DD38010">
                  <wp:extent cx="4714875" cy="4514850"/>
                  <wp:effectExtent l="0" t="0" r="9525" b="0"/>
                  <wp:docPr id="261" name="图片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45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A63-5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E4ACC6" wp14:editId="50C4DBEE">
                  <wp:extent cx="4629150" cy="3476625"/>
                  <wp:effectExtent l="0" t="0" r="0" b="9525"/>
                  <wp:docPr id="264" name="图片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34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36158D" wp14:editId="54E57EC4">
                  <wp:extent cx="4705350" cy="4162425"/>
                  <wp:effectExtent l="0" t="0" r="0" b="9525"/>
                  <wp:docPr id="10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416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A64-2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3CF60E" wp14:editId="54B82A30">
                  <wp:extent cx="4610100" cy="2705100"/>
                  <wp:effectExtent l="0" t="0" r="0" b="0"/>
                  <wp:docPr id="195" name="图片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27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A64-3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3748A2" wp14:editId="3BEA4D7D">
                  <wp:extent cx="4580953" cy="800000"/>
                  <wp:effectExtent l="0" t="0" r="0" b="635"/>
                  <wp:docPr id="331" name="图片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6AB77B3" wp14:editId="1B1BC5DA">
                  <wp:extent cx="4533334" cy="3342857"/>
                  <wp:effectExtent l="0" t="0" r="635" b="0"/>
                  <wp:docPr id="332" name="图片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334" cy="3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81FC0A" wp14:editId="7CAEB5D0">
                  <wp:extent cx="4705350" cy="4057650"/>
                  <wp:effectExtent l="0" t="0" r="0" b="0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405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581F6E1" wp14:editId="75E8FB90">
                  <wp:extent cx="4810125" cy="5694680"/>
                  <wp:effectExtent l="0" t="0" r="9525" b="1270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569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07BDC0" wp14:editId="72071ABB">
                  <wp:extent cx="4667250" cy="819150"/>
                  <wp:effectExtent l="0" t="0" r="0" b="0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59969AD" wp14:editId="3977E17F">
                  <wp:extent cx="4714875" cy="2695575"/>
                  <wp:effectExtent l="0" t="0" r="9525" b="9525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A66-2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12A233" wp14:editId="30E548EF">
                  <wp:extent cx="4695238" cy="4600000"/>
                  <wp:effectExtent l="0" t="0" r="0" b="0"/>
                  <wp:docPr id="149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8" cy="4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72BBA76" wp14:editId="139D1F34">
                  <wp:extent cx="4743450" cy="4629150"/>
                  <wp:effectExtent l="0" t="0" r="0" b="0"/>
                  <wp:docPr id="150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005" cy="4633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A66-3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C2DBAB" wp14:editId="0771F76E">
                  <wp:extent cx="4619048" cy="800000"/>
                  <wp:effectExtent l="0" t="0" r="0" b="635"/>
                  <wp:docPr id="160" name="图片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A2DF54D" wp14:editId="1028699C">
                  <wp:extent cx="4571429" cy="1942857"/>
                  <wp:effectExtent l="0" t="0" r="635" b="635"/>
                  <wp:docPr id="161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29" cy="19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A66-4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6848F4" wp14:editId="30C3BD31">
                  <wp:extent cx="4628572" cy="828571"/>
                  <wp:effectExtent l="0" t="0" r="635" b="0"/>
                  <wp:docPr id="336" name="图片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03DC0B7" wp14:editId="3C1703FF">
                  <wp:extent cx="4609524" cy="2295238"/>
                  <wp:effectExtent l="0" t="0" r="635" b="0"/>
                  <wp:docPr id="337" name="图片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22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012D78" wp14:editId="7A3A3AA5">
                  <wp:extent cx="4714875" cy="828675"/>
                  <wp:effectExtent l="0" t="0" r="9525" b="9525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6E8B4EB" wp14:editId="48716147">
                  <wp:extent cx="4714875" cy="1600200"/>
                  <wp:effectExtent l="0" t="0" r="9525" b="0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ADCCB1" wp14:editId="66926B5B">
                  <wp:extent cx="4686300" cy="5334000"/>
                  <wp:effectExtent l="0" t="0" r="0" b="0"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53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2D5FB9" wp14:editId="59BDF1A1">
                  <wp:extent cx="4705350" cy="4610100"/>
                  <wp:effectExtent l="0" t="0" r="0" b="0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461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6EB9AE2" wp14:editId="77A1B16E">
                  <wp:extent cx="4619625" cy="4029075"/>
                  <wp:effectExtent l="0" t="0" r="9525" b="9525"/>
                  <wp:docPr id="593" name="图片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40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20C74B" wp14:editId="318A4550">
                  <wp:extent cx="4686300" cy="790575"/>
                  <wp:effectExtent l="0" t="0" r="0" b="9525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091E954" wp14:editId="18B0F823">
                  <wp:extent cx="4667250" cy="2705100"/>
                  <wp:effectExtent l="0" t="0" r="0" b="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A71-2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2C082B" wp14:editId="2C422EF7">
                  <wp:extent cx="4619048" cy="819048"/>
                  <wp:effectExtent l="0" t="0" r="0" b="635"/>
                  <wp:docPr id="208" name="图片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2108F4D" wp14:editId="50564115">
                  <wp:extent cx="4638096" cy="2085714"/>
                  <wp:effectExtent l="0" t="0" r="0" b="0"/>
                  <wp:docPr id="209" name="图片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20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80BA0BE" wp14:editId="112268E6">
                  <wp:extent cx="4676191" cy="6666667"/>
                  <wp:effectExtent l="0" t="0" r="0" b="1270"/>
                  <wp:docPr id="357" name="图片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66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1F0B28" wp14:editId="71FBE1EF">
                  <wp:extent cx="4667250" cy="790575"/>
                  <wp:effectExtent l="0" t="0" r="0" b="9525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71776F2" wp14:editId="0A3B1C20">
                  <wp:extent cx="4619625" cy="4343400"/>
                  <wp:effectExtent l="0" t="0" r="9525" b="0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434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A72-2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B2B4EB" wp14:editId="1AD3652E">
                  <wp:extent cx="4695825" cy="2876550"/>
                  <wp:effectExtent l="0" t="0" r="9525" b="0"/>
                  <wp:docPr id="172" name="图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9" cy="28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A72-3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DD45F7" wp14:editId="55D1EDAB">
                  <wp:extent cx="4810125" cy="2295525"/>
                  <wp:effectExtent l="0" t="0" r="9525" b="9525"/>
                  <wp:docPr id="176" name="图片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439" cy="229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A72-4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97AA43" wp14:editId="626BB0D1">
                  <wp:extent cx="4743450" cy="3724275"/>
                  <wp:effectExtent l="0" t="0" r="0" b="9525"/>
                  <wp:docPr id="295" name="图片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2858" cy="37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A72-5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6B3218" wp14:editId="236D9957">
                  <wp:extent cx="4619625" cy="3419475"/>
                  <wp:effectExtent l="0" t="0" r="9525" b="9525"/>
                  <wp:docPr id="410" name="图片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34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A72-6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A0512F" wp14:editId="275742DB">
                  <wp:extent cx="4638096" cy="780952"/>
                  <wp:effectExtent l="0" t="0" r="0" b="635"/>
                  <wp:docPr id="454" name="图片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9AC89AC" wp14:editId="4B2A7B94">
                  <wp:extent cx="4609524" cy="3238095"/>
                  <wp:effectExtent l="0" t="0" r="635" b="635"/>
                  <wp:docPr id="456" name="图片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32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D3AC6A" wp14:editId="4E8A3B91">
                  <wp:extent cx="4619625" cy="3524250"/>
                  <wp:effectExtent l="0" t="0" r="9525" b="0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52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A73-2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1C1A72" wp14:editId="592F490D">
                  <wp:extent cx="4609524" cy="800000"/>
                  <wp:effectExtent l="0" t="0" r="635" b="635"/>
                  <wp:docPr id="314" name="图片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6125610" wp14:editId="087C4B3A">
                  <wp:extent cx="4609524" cy="3133334"/>
                  <wp:effectExtent l="0" t="0" r="635" b="0"/>
                  <wp:docPr id="315" name="图片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31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A73-3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5EB861" wp14:editId="03D41F95">
                  <wp:extent cx="4619048" cy="761905"/>
                  <wp:effectExtent l="0" t="0" r="0" b="635"/>
                  <wp:docPr id="327" name="图片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BCC4F66" wp14:editId="680EE5B4">
                  <wp:extent cx="4638096" cy="1876191"/>
                  <wp:effectExtent l="0" t="0" r="0" b="0"/>
                  <wp:docPr id="328" name="图片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18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8F08BA" wp14:editId="704E9558">
                  <wp:extent cx="4686300" cy="7029450"/>
                  <wp:effectExtent l="0" t="0" r="0" b="0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702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A74-2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C43FA4" wp14:editId="30CA34FF">
                  <wp:extent cx="4647619" cy="790476"/>
                  <wp:effectExtent l="0" t="0" r="635" b="0"/>
                  <wp:docPr id="563" name="图片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85FD9E0" wp14:editId="70364BE6">
                  <wp:extent cx="4590477" cy="1533333"/>
                  <wp:effectExtent l="0" t="0" r="635" b="0"/>
                  <wp:docPr id="564" name="图片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15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0ABB7A" wp14:editId="2CC71A27">
                  <wp:extent cx="4705350" cy="2724150"/>
                  <wp:effectExtent l="0" t="0" r="0" b="0"/>
                  <wp:docPr id="118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A75-2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43141F" wp14:editId="4167CDD1">
                  <wp:extent cx="4705350" cy="4857750"/>
                  <wp:effectExtent l="0" t="0" r="0" b="0"/>
                  <wp:docPr id="291" name="图片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48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A75-3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4F9BC6" wp14:editId="7717D464">
                  <wp:extent cx="4676191" cy="809524"/>
                  <wp:effectExtent l="0" t="0" r="0" b="0"/>
                  <wp:docPr id="312" name="图片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83BFBE2" wp14:editId="603AFB2B">
                  <wp:extent cx="4619048" cy="2152381"/>
                  <wp:effectExtent l="0" t="0" r="0" b="635"/>
                  <wp:docPr id="313" name="图片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21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C29A4E" wp14:editId="31A67B94">
                  <wp:extent cx="4800000" cy="4866667"/>
                  <wp:effectExtent l="0" t="0" r="635" b="0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000" cy="48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A76-2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DF9D0E" wp14:editId="4F98F614">
                  <wp:extent cx="4619625" cy="809625"/>
                  <wp:effectExtent l="0" t="0" r="9525" b="9525"/>
                  <wp:docPr id="351" name="图片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9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A254EDC" wp14:editId="444F0F7C">
                  <wp:extent cx="4667250" cy="1828800"/>
                  <wp:effectExtent l="0" t="0" r="0" b="0"/>
                  <wp:docPr id="352" name="图片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8" cy="18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A76-3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11DF6A" wp14:editId="50B4B767">
                  <wp:extent cx="4638096" cy="771429"/>
                  <wp:effectExtent l="0" t="0" r="0" b="0"/>
                  <wp:docPr id="307" name="图片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3FECD8B6" wp14:editId="7C42A657">
                  <wp:extent cx="4580953" cy="1552381"/>
                  <wp:effectExtent l="0" t="0" r="0" b="0"/>
                  <wp:docPr id="319" name="图片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15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A76-4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3F44AD9" wp14:editId="6DE82864">
                  <wp:extent cx="4628572" cy="3952381"/>
                  <wp:effectExtent l="0" t="0" r="635" b="0"/>
                  <wp:docPr id="353" name="图片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39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A76-5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62820E" wp14:editId="24244B7F">
                  <wp:extent cx="4628572" cy="4019048"/>
                  <wp:effectExtent l="0" t="0" r="635" b="635"/>
                  <wp:docPr id="354" name="图片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40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A76-6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711D15" wp14:editId="51756F37">
                  <wp:extent cx="4686300" cy="5267325"/>
                  <wp:effectExtent l="0" t="0" r="0" b="9525"/>
                  <wp:docPr id="448" name="图片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52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3880DA" wp14:editId="0FB3E5F1">
                  <wp:extent cx="4761905" cy="3409524"/>
                  <wp:effectExtent l="0" t="0" r="635" b="635"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1905" cy="34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89119E" wp14:editId="3C757D51">
                  <wp:extent cx="4724400" cy="5715000"/>
                  <wp:effectExtent l="0" t="0" r="0" b="0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57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A78-2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558A2" wp14:editId="1F35E7EA">
                  <wp:extent cx="4724400" cy="1885950"/>
                  <wp:effectExtent l="0" t="0" r="0" b="0"/>
                  <wp:docPr id="169" name="图片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944" cy="188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0EC42A" wp14:editId="3B886D07">
                  <wp:extent cx="4790477" cy="4933334"/>
                  <wp:effectExtent l="0" t="0" r="0" b="635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477" cy="49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CB836D" wp14:editId="497DDD4A">
                  <wp:extent cx="4685715" cy="3857143"/>
                  <wp:effectExtent l="0" t="0" r="635" b="0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38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9F40E9" wp14:editId="048A3378">
                  <wp:extent cx="4752975" cy="3200400"/>
                  <wp:effectExtent l="0" t="0" r="9525" b="0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381" cy="32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E529C8" wp14:editId="2680B76C">
                  <wp:extent cx="4724400" cy="3409950"/>
                  <wp:effectExtent l="0" t="0" r="0" b="0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34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A82-2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0974F0" wp14:editId="0CD7F8B4">
                  <wp:extent cx="4667250" cy="781050"/>
                  <wp:effectExtent l="0" t="0" r="0" b="0"/>
                  <wp:docPr id="211" name="图片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4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46CB8E0" wp14:editId="69FD5F03">
                  <wp:extent cx="4667250" cy="2314575"/>
                  <wp:effectExtent l="0" t="0" r="0" b="9525"/>
                  <wp:docPr id="212" name="图片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23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32D6AC" wp14:editId="1162637F">
                  <wp:extent cx="4724400" cy="4333875"/>
                  <wp:effectExtent l="0" t="0" r="0" b="9525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43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A83-2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8FBEE8" wp14:editId="539B6D7F">
                  <wp:extent cx="4667250" cy="3762375"/>
                  <wp:effectExtent l="0" t="0" r="0" b="9525"/>
                  <wp:docPr id="368" name="图片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3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A83-3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C48937" wp14:editId="6AD0C1EB">
                  <wp:extent cx="4647619" cy="809524"/>
                  <wp:effectExtent l="0" t="0" r="635" b="0"/>
                  <wp:docPr id="170" name="图片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5AC4463" wp14:editId="1CC87916">
                  <wp:extent cx="4619048" cy="1847619"/>
                  <wp:effectExtent l="0" t="0" r="0" b="635"/>
                  <wp:docPr id="171" name="图片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18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DA02C7" wp14:editId="33A97891">
                  <wp:extent cx="4752975" cy="2266950"/>
                  <wp:effectExtent l="0" t="0" r="9525" b="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382" cy="22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7831837" wp14:editId="4B4498AC">
                  <wp:extent cx="4752975" cy="3067050"/>
                  <wp:effectExtent l="0" t="0" r="9525" b="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381" cy="30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A84-2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A1DC26" wp14:editId="5987533A">
                  <wp:extent cx="4752975" cy="2343150"/>
                  <wp:effectExtent l="0" t="0" r="9525" b="0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381" cy="2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790C577" wp14:editId="47F44790">
                  <wp:extent cx="4800600" cy="1100455"/>
                  <wp:effectExtent l="0" t="0" r="0" b="4445"/>
                  <wp:docPr id="134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0" cy="1100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A84-3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6A3748" wp14:editId="62D78212">
                  <wp:extent cx="4695825" cy="6905624"/>
                  <wp:effectExtent l="0" t="0" r="0" b="0"/>
                  <wp:docPr id="140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9" cy="69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A84-4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A5E03C" wp14:editId="769807C1">
                  <wp:extent cx="4666667" cy="5323810"/>
                  <wp:effectExtent l="0" t="0" r="635" b="0"/>
                  <wp:docPr id="141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53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6E6C87" wp14:editId="44464E56">
                  <wp:extent cx="4724400" cy="4076700"/>
                  <wp:effectExtent l="0" t="0" r="0" b="0"/>
                  <wp:docPr id="135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1" cy="40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38042B" wp14:editId="7804D809">
                  <wp:extent cx="4609524" cy="809524"/>
                  <wp:effectExtent l="0" t="0" r="635" b="0"/>
                  <wp:docPr id="136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CE0B91E" wp14:editId="042AAAD0">
                  <wp:extent cx="4714875" cy="2886075"/>
                  <wp:effectExtent l="0" t="0" r="9525" b="9525"/>
                  <wp:docPr id="137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28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A86-2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E7AB3A" wp14:editId="19A0BCB8">
                  <wp:extent cx="4648200" cy="5124450"/>
                  <wp:effectExtent l="0" t="0" r="0" b="0"/>
                  <wp:docPr id="138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51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A86-3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74A101" wp14:editId="03518C1E">
                  <wp:extent cx="4791075" cy="5191125"/>
                  <wp:effectExtent l="0" t="0" r="9525" b="9525"/>
                  <wp:docPr id="139" name="图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477" cy="519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A86-4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790BD3" wp14:editId="40C78EF2">
                  <wp:extent cx="4629150" cy="2190749"/>
                  <wp:effectExtent l="0" t="0" r="0" b="635"/>
                  <wp:docPr id="204" name="图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21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2C3BCF8" wp14:editId="6A3554E0">
                  <wp:extent cx="4619625" cy="3114675"/>
                  <wp:effectExtent l="0" t="0" r="9525" b="9525"/>
                  <wp:docPr id="215" name="图片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31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A86-5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060CF7" wp14:editId="522C0F4F">
                  <wp:extent cx="4600000" cy="780952"/>
                  <wp:effectExtent l="0" t="0" r="0" b="635"/>
                  <wp:docPr id="559" name="图片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F5430A6" wp14:editId="5BDB402C">
                  <wp:extent cx="4580953" cy="1923810"/>
                  <wp:effectExtent l="0" t="0" r="0" b="635"/>
                  <wp:docPr id="560" name="图片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19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39B92C" wp14:editId="128170A7">
                  <wp:extent cx="4695825" cy="3143250"/>
                  <wp:effectExtent l="0" t="0" r="9525" b="0"/>
                  <wp:docPr id="142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8" cy="31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CB7BD5" wp14:editId="3B5A4098">
                  <wp:extent cx="4676191" cy="838095"/>
                  <wp:effectExtent l="0" t="0" r="0" b="635"/>
                  <wp:docPr id="145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8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06CD320" wp14:editId="39EC262D">
                  <wp:extent cx="4676775" cy="2400300"/>
                  <wp:effectExtent l="0" t="0" r="9525" b="0"/>
                  <wp:docPr id="146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2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A88-2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8164FD" wp14:editId="060C132F">
                  <wp:extent cx="4628572" cy="819048"/>
                  <wp:effectExtent l="0" t="0" r="635" b="635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8489A50" wp14:editId="3454B74B">
                  <wp:extent cx="4590477" cy="2238095"/>
                  <wp:effectExtent l="0" t="0" r="635" b="0"/>
                  <wp:docPr id="159" name="图片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22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0895FC" wp14:editId="316EA0F1">
                  <wp:extent cx="4695238" cy="780952"/>
                  <wp:effectExtent l="0" t="0" r="0" b="635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8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C210075" wp14:editId="191B9094">
                  <wp:extent cx="4514286" cy="3933334"/>
                  <wp:effectExtent l="0" t="0" r="635" b="0"/>
                  <wp:docPr id="148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286" cy="39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A89-2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862BD9" wp14:editId="234CF282">
                  <wp:extent cx="4419048" cy="2209524"/>
                  <wp:effectExtent l="0" t="0" r="635" b="635"/>
                  <wp:docPr id="411" name="图片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048" cy="22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A00346D" wp14:editId="54E81336">
                  <wp:extent cx="4590477" cy="5085715"/>
                  <wp:effectExtent l="0" t="0" r="635" b="635"/>
                  <wp:docPr id="413" name="图片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508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A90-1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35E1BF" wp14:editId="3C224224">
                  <wp:extent cx="4705350" cy="771525"/>
                  <wp:effectExtent l="0" t="0" r="0" b="9525"/>
                  <wp:docPr id="153" name="图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5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09502C2F" wp14:editId="63BBB707">
                  <wp:extent cx="4705350" cy="2343150"/>
                  <wp:effectExtent l="0" t="0" r="0" b="0"/>
                  <wp:docPr id="154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3" cy="2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696AF9" wp14:editId="6E39ADB8">
                  <wp:extent cx="4705350" cy="5095874"/>
                  <wp:effectExtent l="0" t="0" r="0" b="0"/>
                  <wp:docPr id="158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50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A92-1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CA4ED3" wp14:editId="2D3ECC8B">
                  <wp:extent cx="4705350" cy="781050"/>
                  <wp:effectExtent l="0" t="0" r="0" b="0"/>
                  <wp:docPr id="167" name="图片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3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D39CCCE" wp14:editId="0D72F2A6">
                  <wp:extent cx="4752975" cy="4829175"/>
                  <wp:effectExtent l="0" t="0" r="9525" b="9525"/>
                  <wp:docPr id="168" name="图片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382" cy="48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A92-2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D38ECB" wp14:editId="0819B5FA">
                  <wp:extent cx="4619048" cy="800000"/>
                  <wp:effectExtent l="0" t="0" r="0" b="635"/>
                  <wp:docPr id="173" name="图片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D66DC16" wp14:editId="4E160E89">
                  <wp:extent cx="4724400" cy="4371975"/>
                  <wp:effectExtent l="0" t="0" r="0" b="9525"/>
                  <wp:docPr id="174" name="图片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43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386FBE" wp14:editId="73239AEC">
                  <wp:extent cx="4695238" cy="5323810"/>
                  <wp:effectExtent l="0" t="0" r="0" b="0"/>
                  <wp:docPr id="175" name="图片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8" cy="53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A94-1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FB33D7" wp14:editId="3B008C5B">
                  <wp:extent cx="4619048" cy="800000"/>
                  <wp:effectExtent l="0" t="0" r="0" b="635"/>
                  <wp:docPr id="178" name="图片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F156351" wp14:editId="128FCF41">
                  <wp:extent cx="4695825" cy="2695575"/>
                  <wp:effectExtent l="0" t="0" r="9525" b="0"/>
                  <wp:docPr id="179" name="图片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9" cy="26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0EA643" wp14:editId="770D3446">
                  <wp:extent cx="4733925" cy="6210299"/>
                  <wp:effectExtent l="0" t="0" r="0" b="635"/>
                  <wp:docPr id="180" name="图片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334" cy="62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A95-2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9B5CC3" wp14:editId="73427E14">
                  <wp:extent cx="4591050" cy="3362325"/>
                  <wp:effectExtent l="0" t="0" r="0" b="9525"/>
                  <wp:docPr id="200" name="图片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33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A96-1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EBABEB" wp14:editId="642F2A84">
                  <wp:extent cx="4733925" cy="781050"/>
                  <wp:effectExtent l="0" t="0" r="9525" b="0"/>
                  <wp:docPr id="181" name="图片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331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07EE31F" wp14:editId="1EDBD596">
                  <wp:extent cx="4724400" cy="2924175"/>
                  <wp:effectExtent l="0" t="0" r="0" b="9525"/>
                  <wp:docPr id="182" name="图片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29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A96-2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9D8D3E" wp14:editId="2140803E">
                  <wp:extent cx="4657725" cy="2781300"/>
                  <wp:effectExtent l="0" t="0" r="9525" b="0"/>
                  <wp:docPr id="394" name="图片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5169" cy="278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A97-1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849E5E" wp14:editId="74BC5FCD">
                  <wp:extent cx="4724400" cy="781050"/>
                  <wp:effectExtent l="0" t="0" r="0" b="0"/>
                  <wp:docPr id="183" name="图片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07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9B42BA3" wp14:editId="0FFB0946">
                  <wp:extent cx="4724400" cy="2057400"/>
                  <wp:effectExtent l="0" t="0" r="0" b="0"/>
                  <wp:docPr id="184" name="图片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20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A97-2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9F7C0D" wp14:editId="7D66CC58">
                  <wp:extent cx="4676775" cy="5248274"/>
                  <wp:effectExtent l="0" t="0" r="0" b="0"/>
                  <wp:docPr id="229" name="图片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52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A97-3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BA5310" wp14:editId="661179D5">
                  <wp:extent cx="4704762" cy="4542857"/>
                  <wp:effectExtent l="0" t="0" r="635" b="0"/>
                  <wp:docPr id="344" name="图片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45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7BC54F" wp14:editId="724D34DF">
                  <wp:extent cx="4724400" cy="4543425"/>
                  <wp:effectExtent l="0" t="0" r="0" b="0"/>
                  <wp:docPr id="185" name="图片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45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A98-2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F252AA" wp14:editId="6959FCC7">
                  <wp:extent cx="4514850" cy="6648450"/>
                  <wp:effectExtent l="0" t="0" r="0" b="0"/>
                  <wp:docPr id="228" name="图片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286" cy="664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A98-3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4340E6" wp14:editId="7B1D92E4">
                  <wp:extent cx="4647619" cy="800000"/>
                  <wp:effectExtent l="0" t="0" r="635" b="635"/>
                  <wp:docPr id="256" name="图片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38991EC7" wp14:editId="653E8C23">
                  <wp:extent cx="4580953" cy="1761905"/>
                  <wp:effectExtent l="0" t="0" r="0" b="0"/>
                  <wp:docPr id="257" name="图片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1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A98-4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92FE5F" wp14:editId="41354C51">
                  <wp:extent cx="4705350" cy="5057775"/>
                  <wp:effectExtent l="0" t="0" r="0" b="9525"/>
                  <wp:docPr id="395" name="图片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50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BD960B" wp14:editId="6831FCEF">
                  <wp:extent cx="4724400" cy="3771900"/>
                  <wp:effectExtent l="0" t="0" r="0" b="0"/>
                  <wp:docPr id="186" name="图片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3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A100-1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C14DF7" wp14:editId="72D8E135">
                  <wp:extent cx="4628572" cy="790476"/>
                  <wp:effectExtent l="0" t="0" r="635" b="0"/>
                  <wp:docPr id="187" name="图片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5449E5A" wp14:editId="347B8BFB">
                  <wp:extent cx="4628572" cy="2304762"/>
                  <wp:effectExtent l="0" t="0" r="635" b="635"/>
                  <wp:docPr id="188" name="图片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23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A100-2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B5F940" wp14:editId="1A27B04B">
                  <wp:extent cx="4581525" cy="4410075"/>
                  <wp:effectExtent l="0" t="0" r="9525" b="9525"/>
                  <wp:docPr id="177" name="图片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44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A100-3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A2EEE2" wp14:editId="28B34971">
                  <wp:extent cx="4666667" cy="2304762"/>
                  <wp:effectExtent l="0" t="0" r="635" b="635"/>
                  <wp:docPr id="380" name="图片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23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011538EA" wp14:editId="263519B7">
                  <wp:extent cx="4667250" cy="2590165"/>
                  <wp:effectExtent l="0" t="0" r="0" b="635"/>
                  <wp:docPr id="381" name="图片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283781" wp14:editId="47E633C8">
                  <wp:extent cx="4667250" cy="4524375"/>
                  <wp:effectExtent l="0" t="0" r="0" b="9525"/>
                  <wp:docPr id="189" name="图片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45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5D4EA1" wp14:editId="479E6190">
                  <wp:extent cx="4581525" cy="3409950"/>
                  <wp:effectExtent l="0" t="0" r="9525" b="0"/>
                  <wp:docPr id="190" name="图片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34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A103-1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119A72" wp14:editId="185EC5AF">
                  <wp:extent cx="4705350" cy="2914650"/>
                  <wp:effectExtent l="0" t="0" r="0" b="0"/>
                  <wp:docPr id="196" name="图片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29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D27BE1" wp14:editId="53E72E25">
                  <wp:extent cx="4705350" cy="6038850"/>
                  <wp:effectExtent l="0" t="0" r="0" b="0"/>
                  <wp:docPr id="201" name="图片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603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E21F40" wp14:editId="0BD5C3FA">
                  <wp:extent cx="4705350" cy="5524500"/>
                  <wp:effectExtent l="0" t="0" r="0" b="0"/>
                  <wp:docPr id="205" name="图片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55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A106-1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CC0C9D" wp14:editId="090C9EC2">
                  <wp:extent cx="4619048" cy="800000"/>
                  <wp:effectExtent l="0" t="0" r="0" b="635"/>
                  <wp:docPr id="213" name="图片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4332309" wp14:editId="78D3F0B3">
                  <wp:extent cx="4600000" cy="1266667"/>
                  <wp:effectExtent l="0" t="0" r="0" b="0"/>
                  <wp:docPr id="214" name="图片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12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C5FA76" wp14:editId="47266F63">
                  <wp:extent cx="4743450" cy="6505575"/>
                  <wp:effectExtent l="0" t="0" r="0" b="9525"/>
                  <wp:docPr id="230" name="图片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2857" cy="65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A108-1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8BFFCF" wp14:editId="1DE16FAF">
                  <wp:extent cx="4609524" cy="780952"/>
                  <wp:effectExtent l="0" t="0" r="635" b="635"/>
                  <wp:docPr id="216" name="图片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C864AFD" wp14:editId="76F7B183">
                  <wp:extent cx="4657143" cy="3266667"/>
                  <wp:effectExtent l="0" t="0" r="0" b="0"/>
                  <wp:docPr id="217" name="图片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32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61D41F" wp14:editId="1F136189">
                  <wp:extent cx="4638096" cy="771429"/>
                  <wp:effectExtent l="0" t="0" r="0" b="0"/>
                  <wp:docPr id="218" name="图片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591880E" wp14:editId="7B1D5F44">
                  <wp:extent cx="4571429" cy="1619048"/>
                  <wp:effectExtent l="0" t="0" r="635" b="635"/>
                  <wp:docPr id="219" name="图片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29" cy="16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A110-1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DCC045" wp14:editId="1FC8E79E">
                  <wp:extent cx="4638096" cy="790476"/>
                  <wp:effectExtent l="0" t="0" r="0" b="0"/>
                  <wp:docPr id="220" name="图片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96A55FC" wp14:editId="7F71B096">
                  <wp:extent cx="4619048" cy="1666667"/>
                  <wp:effectExtent l="0" t="0" r="0" b="0"/>
                  <wp:docPr id="221" name="图片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16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905710" wp14:editId="0768E24C">
                  <wp:extent cx="4647619" cy="828571"/>
                  <wp:effectExtent l="0" t="0" r="635" b="0"/>
                  <wp:docPr id="222" name="图片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8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DBE3D26" wp14:editId="663CB5D7">
                  <wp:extent cx="4590477" cy="1657143"/>
                  <wp:effectExtent l="0" t="0" r="635" b="635"/>
                  <wp:docPr id="223" name="图片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16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A111-2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18ED8B" wp14:editId="515DD1AD">
                  <wp:extent cx="4628572" cy="3114286"/>
                  <wp:effectExtent l="0" t="0" r="635" b="0"/>
                  <wp:docPr id="585" name="图片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31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A112-1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41AE12" wp14:editId="4DBFA24F">
                  <wp:extent cx="4628572" cy="800000"/>
                  <wp:effectExtent l="0" t="0" r="635" b="635"/>
                  <wp:docPr id="224" name="图片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BC28C43" wp14:editId="018BBED6">
                  <wp:extent cx="4580953" cy="2580953"/>
                  <wp:effectExtent l="0" t="0" r="0" b="0"/>
                  <wp:docPr id="226" name="图片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25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24B8B5" wp14:editId="40CEF4F6">
                  <wp:extent cx="4772025" cy="4572000"/>
                  <wp:effectExtent l="0" t="0" r="9525" b="0"/>
                  <wp:docPr id="227" name="图片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1429" cy="45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A114-1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985450" wp14:editId="14E75DD4">
                  <wp:extent cx="4609524" cy="780952"/>
                  <wp:effectExtent l="0" t="0" r="635" b="635"/>
                  <wp:docPr id="231" name="图片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0B073C8D" wp14:editId="2FAA98FB">
                  <wp:extent cx="4610100" cy="1809750"/>
                  <wp:effectExtent l="0" t="0" r="0" b="0"/>
                  <wp:docPr id="232" name="图片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1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BBB205" wp14:editId="41A945AE">
                  <wp:extent cx="4857143" cy="3123810"/>
                  <wp:effectExtent l="0" t="0" r="635" b="635"/>
                  <wp:docPr id="252" name="图片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143" cy="31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A116-1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E2F237" wp14:editId="3E72DED4">
                  <wp:extent cx="4628572" cy="780952"/>
                  <wp:effectExtent l="0" t="0" r="635" b="635"/>
                  <wp:docPr id="234" name="图片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7DB435B" wp14:editId="11B3D9D2">
                  <wp:extent cx="4600000" cy="2076191"/>
                  <wp:effectExtent l="0" t="0" r="0" b="635"/>
                  <wp:docPr id="235" name="图片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20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A116-2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B80603" wp14:editId="1DCB67D3">
                  <wp:extent cx="4609524" cy="771429"/>
                  <wp:effectExtent l="0" t="0" r="635" b="0"/>
                  <wp:docPr id="243" name="图片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F5ACF1D" wp14:editId="79C84D9E">
                  <wp:extent cx="4600000" cy="2295238"/>
                  <wp:effectExtent l="0" t="0" r="0" b="0"/>
                  <wp:docPr id="244" name="图片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22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A117-1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56AE8C" wp14:editId="5C72E5FB">
                  <wp:extent cx="4647619" cy="771429"/>
                  <wp:effectExtent l="0" t="0" r="635" b="0"/>
                  <wp:docPr id="236" name="图片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EEDC612" wp14:editId="42D46BFE">
                  <wp:extent cx="4619048" cy="1047619"/>
                  <wp:effectExtent l="0" t="0" r="0" b="635"/>
                  <wp:docPr id="237" name="图片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10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A118-1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3FC5BD" wp14:editId="2B91D507">
                  <wp:extent cx="4628572" cy="790476"/>
                  <wp:effectExtent l="0" t="0" r="635" b="0"/>
                  <wp:docPr id="238" name="图片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4A64091" wp14:editId="4907B80B">
                  <wp:extent cx="4638675" cy="4600575"/>
                  <wp:effectExtent l="0" t="0" r="9525" b="9525"/>
                  <wp:docPr id="239" name="图片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5" cy="4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2C4EC5" wp14:editId="66D6AE0F">
                  <wp:extent cx="4705350" cy="3448049"/>
                  <wp:effectExtent l="0" t="0" r="0" b="635"/>
                  <wp:docPr id="240" name="图片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3" cy="34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A119-2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E07520" wp14:editId="41FA3A3F">
                  <wp:extent cx="4638096" cy="4133334"/>
                  <wp:effectExtent l="0" t="0" r="0" b="635"/>
                  <wp:docPr id="258" name="图片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41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A120-1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9952C3" wp14:editId="1008CE72">
                  <wp:extent cx="4619048" cy="3514286"/>
                  <wp:effectExtent l="0" t="0" r="0" b="0"/>
                  <wp:docPr id="245" name="图片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35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A121-1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E4A975" wp14:editId="2B45B044">
                  <wp:extent cx="4667250" cy="4562475"/>
                  <wp:effectExtent l="0" t="0" r="0" b="9525"/>
                  <wp:docPr id="246" name="图片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45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A122-1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87F479" wp14:editId="19BAA2A5">
                  <wp:extent cx="4657143" cy="771429"/>
                  <wp:effectExtent l="0" t="0" r="0" b="0"/>
                  <wp:docPr id="225" name="图片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7FE61DE" wp14:editId="64FD57E4">
                  <wp:extent cx="4619048" cy="2857143"/>
                  <wp:effectExtent l="0" t="0" r="0" b="635"/>
                  <wp:docPr id="247" name="图片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28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A123-1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21A24A" wp14:editId="335BD045">
                  <wp:extent cx="4619048" cy="809524"/>
                  <wp:effectExtent l="0" t="0" r="0" b="0"/>
                  <wp:docPr id="248" name="图片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451A34F" wp14:editId="2AF2E90A">
                  <wp:extent cx="4600000" cy="3323810"/>
                  <wp:effectExtent l="0" t="0" r="0" b="0"/>
                  <wp:docPr id="249" name="图片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33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A124-1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E2E838" wp14:editId="72F38009">
                  <wp:extent cx="4743450" cy="4772025"/>
                  <wp:effectExtent l="0" t="0" r="0" b="9525"/>
                  <wp:docPr id="250" name="图片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2858" cy="4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A125-1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83D55B" wp14:editId="169CAFBF">
                  <wp:extent cx="4724400" cy="7296150"/>
                  <wp:effectExtent l="0" t="0" r="0" b="0"/>
                  <wp:docPr id="254" name="图片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7295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A126-1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0EE1E6" wp14:editId="19FCDED1">
                  <wp:extent cx="4590477" cy="790476"/>
                  <wp:effectExtent l="0" t="0" r="635" b="0"/>
                  <wp:docPr id="262" name="图片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4FCBC7D" wp14:editId="3ED7C29B">
                  <wp:extent cx="4638096" cy="1828572"/>
                  <wp:effectExtent l="0" t="0" r="0" b="635"/>
                  <wp:docPr id="263" name="图片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18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A127-1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517AD0" wp14:editId="2EE17AD8">
                  <wp:extent cx="4638675" cy="5591175"/>
                  <wp:effectExtent l="0" t="0" r="9525" b="9525"/>
                  <wp:docPr id="233" name="图片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559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A127-2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327EEC" wp14:editId="7B3BDE06">
                  <wp:extent cx="4638096" cy="838095"/>
                  <wp:effectExtent l="0" t="0" r="0" b="635"/>
                  <wp:docPr id="341" name="图片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8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2C19885" wp14:editId="18050866">
                  <wp:extent cx="4657143" cy="1666667"/>
                  <wp:effectExtent l="0" t="0" r="0" b="0"/>
                  <wp:docPr id="342" name="图片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16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A127-3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2001FB" wp14:editId="2AF8B441">
                  <wp:extent cx="4686300" cy="7286625"/>
                  <wp:effectExtent l="0" t="0" r="0" b="9525"/>
                  <wp:docPr id="387" name="图片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728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A128-1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27F2B0" wp14:editId="719611F1">
                  <wp:extent cx="4695825" cy="4143375"/>
                  <wp:effectExtent l="0" t="0" r="9525" b="9525"/>
                  <wp:docPr id="255" name="图片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8" cy="41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A129-1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3B39BF" wp14:editId="6C231D24">
                  <wp:extent cx="4628572" cy="771429"/>
                  <wp:effectExtent l="0" t="0" r="635" b="0"/>
                  <wp:docPr id="265" name="图片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A21D63B" wp14:editId="1F245B7E">
                  <wp:extent cx="4667250" cy="3124200"/>
                  <wp:effectExtent l="0" t="0" r="0" b="0"/>
                  <wp:docPr id="266" name="图片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31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D6C43E" wp14:editId="5A3365B3">
                  <wp:extent cx="4590477" cy="800000"/>
                  <wp:effectExtent l="0" t="0" r="635" b="635"/>
                  <wp:docPr id="267" name="图片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0D16271" wp14:editId="7BBA376E">
                  <wp:extent cx="4580953" cy="2104762"/>
                  <wp:effectExtent l="0" t="0" r="0" b="0"/>
                  <wp:docPr id="268" name="图片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21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ED6183" wp14:editId="7AC2A8D7">
                  <wp:extent cx="4628572" cy="800000"/>
                  <wp:effectExtent l="0" t="0" r="635" b="635"/>
                  <wp:docPr id="269" name="图片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8D44089" wp14:editId="21BC8823">
                  <wp:extent cx="4628572" cy="3942857"/>
                  <wp:effectExtent l="0" t="0" r="635" b="635"/>
                  <wp:docPr id="270" name="图片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39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A131-2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BF5B50" wp14:editId="401EF988">
                  <wp:extent cx="4667250" cy="4276725"/>
                  <wp:effectExtent l="0" t="0" r="0" b="9525"/>
                  <wp:docPr id="282" name="图片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42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57BEB4" wp14:editId="643BF999">
                  <wp:extent cx="4600000" cy="790476"/>
                  <wp:effectExtent l="0" t="0" r="0" b="0"/>
                  <wp:docPr id="271" name="图片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BE3464F" wp14:editId="090D3BD7">
                  <wp:extent cx="4600000" cy="1628572"/>
                  <wp:effectExtent l="0" t="0" r="0" b="0"/>
                  <wp:docPr id="272" name="图片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16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BD5363" wp14:editId="0934E438">
                  <wp:extent cx="4647619" cy="809524"/>
                  <wp:effectExtent l="0" t="0" r="635" b="0"/>
                  <wp:docPr id="273" name="图片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D23F75C" wp14:editId="77D5550B">
                  <wp:extent cx="4628572" cy="1133333"/>
                  <wp:effectExtent l="0" t="0" r="635" b="0"/>
                  <wp:docPr id="274" name="图片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11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A133-2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2C71EB" wp14:editId="1A1B2601">
                  <wp:extent cx="4619048" cy="809524"/>
                  <wp:effectExtent l="0" t="0" r="0" b="0"/>
                  <wp:docPr id="422" name="图片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E8DC1D7" wp14:editId="3F5227E7">
                  <wp:extent cx="4580953" cy="3352381"/>
                  <wp:effectExtent l="0" t="0" r="0" b="635"/>
                  <wp:docPr id="423" name="图片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33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DD197BE" wp14:editId="7CB73128">
                  <wp:extent cx="4609524" cy="3980953"/>
                  <wp:effectExtent l="0" t="0" r="635" b="635"/>
                  <wp:docPr id="442" name="图片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39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A134-2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E5C345" wp14:editId="7B80EBBB">
                  <wp:extent cx="4667250" cy="4362450"/>
                  <wp:effectExtent l="0" t="0" r="0" b="0"/>
                  <wp:docPr id="300" name="图片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43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A134-3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E05195" wp14:editId="07A6834B">
                  <wp:extent cx="4714286" cy="5828572"/>
                  <wp:effectExtent l="0" t="0" r="0" b="1270"/>
                  <wp:docPr id="304" name="图片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58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0796A3" wp14:editId="302A9C25">
                  <wp:extent cx="4667250" cy="4638675"/>
                  <wp:effectExtent l="0" t="0" r="0" b="9525"/>
                  <wp:docPr id="277" name="图片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463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B5025E" wp14:editId="5428C290">
                  <wp:extent cx="4590477" cy="809524"/>
                  <wp:effectExtent l="0" t="0" r="635" b="0"/>
                  <wp:docPr id="278" name="图片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ABCF63D" wp14:editId="7E3F5986">
                  <wp:extent cx="4600000" cy="1057143"/>
                  <wp:effectExtent l="0" t="0" r="0" b="0"/>
                  <wp:docPr id="279" name="图片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10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A136-2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5A61F0" wp14:editId="296C228F">
                  <wp:extent cx="4676191" cy="5019048"/>
                  <wp:effectExtent l="0" t="0" r="0" b="0"/>
                  <wp:docPr id="276" name="图片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50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7690C8" wp14:editId="439D1169">
                  <wp:extent cx="4676775" cy="5000625"/>
                  <wp:effectExtent l="0" t="0" r="9525" b="0"/>
                  <wp:docPr id="280" name="图片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50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A138-1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B1D14B" wp14:editId="6FB71684">
                  <wp:extent cx="4600000" cy="790476"/>
                  <wp:effectExtent l="0" t="0" r="0" b="0"/>
                  <wp:docPr id="283" name="图片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DE7B1EC" wp14:editId="1CA1A133">
                  <wp:extent cx="4619048" cy="3038095"/>
                  <wp:effectExtent l="0" t="0" r="0" b="0"/>
                  <wp:docPr id="284" name="图片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30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A139-1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B1DBAB" wp14:editId="65452D86">
                  <wp:extent cx="4609524" cy="800000"/>
                  <wp:effectExtent l="0" t="0" r="635" b="635"/>
                  <wp:docPr id="285" name="图片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9F05801" wp14:editId="046CEE8A">
                  <wp:extent cx="4590477" cy="2580953"/>
                  <wp:effectExtent l="0" t="0" r="635" b="0"/>
                  <wp:docPr id="286" name="图片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25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A140-1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07E53E" wp14:editId="63F275CE">
                  <wp:extent cx="4619048" cy="761905"/>
                  <wp:effectExtent l="0" t="0" r="0" b="635"/>
                  <wp:docPr id="287" name="图片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79E4A75" wp14:editId="3E9B568D">
                  <wp:extent cx="4580953" cy="2095238"/>
                  <wp:effectExtent l="0" t="0" r="0" b="635"/>
                  <wp:docPr id="288" name="图片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20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543636" wp14:editId="01B0B167">
                  <wp:extent cx="4724400" cy="5219700"/>
                  <wp:effectExtent l="0" t="0" r="0" b="0"/>
                  <wp:docPr id="289" name="图片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810" cy="52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A141-2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927297" wp14:editId="7742F135">
                  <wp:extent cx="4619048" cy="800000"/>
                  <wp:effectExtent l="0" t="0" r="0" b="635"/>
                  <wp:docPr id="316" name="图片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E2C73D1" wp14:editId="6A63F29D">
                  <wp:extent cx="4619048" cy="3342857"/>
                  <wp:effectExtent l="0" t="0" r="0" b="0"/>
                  <wp:docPr id="317" name="图片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3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A141-3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5F5B23" wp14:editId="403808FC">
                  <wp:extent cx="4685715" cy="6552381"/>
                  <wp:effectExtent l="0" t="0" r="635" b="1270"/>
                  <wp:docPr id="527" name="图片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65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BD7906" wp14:editId="3FD8ADFA">
                  <wp:extent cx="4629150" cy="4210050"/>
                  <wp:effectExtent l="0" t="0" r="0" b="0"/>
                  <wp:docPr id="292" name="图片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42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6971EA4" wp14:editId="1E7F7D14">
                  <wp:extent cx="4391025" cy="6257925"/>
                  <wp:effectExtent l="0" t="0" r="9525" b="9525"/>
                  <wp:docPr id="293" name="图片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0476" cy="6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A142-2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EE39B7" wp14:editId="1D28E5F8">
                  <wp:extent cx="4572000" cy="800100"/>
                  <wp:effectExtent l="0" t="0" r="0" b="0"/>
                  <wp:docPr id="377" name="图片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29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50B0F52" wp14:editId="5457876B">
                  <wp:extent cx="4543425" cy="771525"/>
                  <wp:effectExtent l="0" t="0" r="9525" b="9525"/>
                  <wp:docPr id="378" name="图片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2860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F2EA6A" wp14:editId="4E17B67B">
                  <wp:extent cx="4667250" cy="3514725"/>
                  <wp:effectExtent l="0" t="0" r="0" b="9525"/>
                  <wp:docPr id="294" name="图片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35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A143-2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C05B94" wp14:editId="3486473C">
                  <wp:extent cx="4600575" cy="3524250"/>
                  <wp:effectExtent l="0" t="0" r="9525" b="0"/>
                  <wp:docPr id="333" name="图片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1" cy="35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67960D" wp14:editId="06F42E9E">
                  <wp:extent cx="4733925" cy="4295775"/>
                  <wp:effectExtent l="0" t="0" r="9525" b="9525"/>
                  <wp:docPr id="290" name="图片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333" cy="42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AD1839" wp14:editId="6B871EB7">
                  <wp:extent cx="4638675" cy="6028690"/>
                  <wp:effectExtent l="0" t="0" r="9525" b="0"/>
                  <wp:docPr id="296" name="图片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602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39B254C8" wp14:editId="096B51B4">
                  <wp:extent cx="4562475" cy="6656070"/>
                  <wp:effectExtent l="0" t="0" r="9525" b="0"/>
                  <wp:docPr id="297" name="图片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2475" cy="665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52A2015" wp14:editId="6C1DC095">
                  <wp:extent cx="4581525" cy="1343025"/>
                  <wp:effectExtent l="0" t="0" r="9525" b="9525"/>
                  <wp:docPr id="298" name="图片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1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C72172E" wp14:editId="4FF00DB6">
                  <wp:extent cx="4638675" cy="7239000"/>
                  <wp:effectExtent l="0" t="0" r="9525" b="0"/>
                  <wp:docPr id="299" name="图片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0303" cy="724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4ADC54" wp14:editId="1DF35ADC">
                  <wp:extent cx="4667250" cy="2733675"/>
                  <wp:effectExtent l="0" t="0" r="0" b="9525"/>
                  <wp:docPr id="301" name="图片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8" cy="27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BF16352" wp14:editId="167BF983">
                  <wp:extent cx="4667250" cy="4343399"/>
                  <wp:effectExtent l="0" t="0" r="0" b="635"/>
                  <wp:docPr id="302" name="图片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4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1FDD53" wp14:editId="3A7A7E9D">
                  <wp:extent cx="4648200" cy="4429125"/>
                  <wp:effectExtent l="0" t="0" r="0" b="9525"/>
                  <wp:docPr id="303" name="图片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20" cy="44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A148-1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580F20" wp14:editId="3548FA0B">
                  <wp:extent cx="4704762" cy="3980953"/>
                  <wp:effectExtent l="0" t="0" r="635" b="635"/>
                  <wp:docPr id="305" name="图片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39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AD5369" wp14:editId="5365ADB3">
                  <wp:extent cx="4714286" cy="4638096"/>
                  <wp:effectExtent l="0" t="0" r="0" b="0"/>
                  <wp:docPr id="306" name="图片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463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A149-2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C57B99" wp14:editId="79239909">
                  <wp:extent cx="4610100" cy="800100"/>
                  <wp:effectExtent l="0" t="0" r="0" b="0"/>
                  <wp:docPr id="365" name="图片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5B2E33B" wp14:editId="1AC43D1B">
                  <wp:extent cx="4542857" cy="1647619"/>
                  <wp:effectExtent l="0" t="0" r="0" b="0"/>
                  <wp:docPr id="367" name="图片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2857" cy="16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A150-1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68F325" wp14:editId="5644D770">
                  <wp:extent cx="4638096" cy="790476"/>
                  <wp:effectExtent l="0" t="0" r="0" b="0"/>
                  <wp:docPr id="310" name="图片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A09CD6A" wp14:editId="551A1A4C">
                  <wp:extent cx="4638675" cy="5486400"/>
                  <wp:effectExtent l="0" t="0" r="9525" b="0"/>
                  <wp:docPr id="311" name="图片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548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6FB7B0" wp14:editId="09E6D23A">
                  <wp:extent cx="4609524" cy="819048"/>
                  <wp:effectExtent l="0" t="0" r="635" b="635"/>
                  <wp:docPr id="320" name="图片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71BB523" wp14:editId="7D00F726">
                  <wp:extent cx="4657143" cy="2000000"/>
                  <wp:effectExtent l="0" t="0" r="0" b="635"/>
                  <wp:docPr id="323" name="图片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20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165B53" wp14:editId="59BA55FE">
                  <wp:extent cx="4638096" cy="733333"/>
                  <wp:effectExtent l="0" t="0" r="0" b="0"/>
                  <wp:docPr id="318" name="图片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C81DF1E" wp14:editId="7D5966AC">
                  <wp:extent cx="4619048" cy="4380953"/>
                  <wp:effectExtent l="0" t="0" r="0" b="635"/>
                  <wp:docPr id="324" name="图片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43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A153-1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C4E073" wp14:editId="40E3814E">
                  <wp:extent cx="4619048" cy="819048"/>
                  <wp:effectExtent l="0" t="0" r="0" b="635"/>
                  <wp:docPr id="325" name="图片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2E46BE5" wp14:editId="400C12DF">
                  <wp:extent cx="4628572" cy="1638095"/>
                  <wp:effectExtent l="0" t="0" r="635" b="635"/>
                  <wp:docPr id="326" name="图片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16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A153-2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3CD765" wp14:editId="7B20041F">
                  <wp:extent cx="4638096" cy="771429"/>
                  <wp:effectExtent l="0" t="0" r="0" b="0"/>
                  <wp:docPr id="397" name="图片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64B0F94" wp14:editId="58A14D0C">
                  <wp:extent cx="4609524" cy="1666667"/>
                  <wp:effectExtent l="0" t="0" r="635" b="0"/>
                  <wp:docPr id="398" name="图片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16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A154-1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15AC9C" wp14:editId="3D8BC20D">
                  <wp:extent cx="4600000" cy="2304762"/>
                  <wp:effectExtent l="0" t="0" r="0" b="635"/>
                  <wp:docPr id="329" name="图片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23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A155-1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A03D59" wp14:editId="5F5E43E4">
                  <wp:extent cx="4676191" cy="3323810"/>
                  <wp:effectExtent l="0" t="0" r="0" b="0"/>
                  <wp:docPr id="330" name="图片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33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5F6363" wp14:editId="6C749378">
                  <wp:extent cx="4638675" cy="4781550"/>
                  <wp:effectExtent l="0" t="0" r="9525" b="0"/>
                  <wp:docPr id="334" name="图片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47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A156-2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4A5FE0" wp14:editId="734CE2D2">
                  <wp:extent cx="4676775" cy="6591300"/>
                  <wp:effectExtent l="0" t="0" r="9525" b="0"/>
                  <wp:docPr id="409" name="图片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659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A6994F" wp14:editId="7D5451D3">
                  <wp:extent cx="4619048" cy="2523810"/>
                  <wp:effectExtent l="0" t="0" r="0" b="0"/>
                  <wp:docPr id="321" name="图片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25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D3FB99" wp14:editId="2D67DE72">
                  <wp:extent cx="4610100" cy="7391400"/>
                  <wp:effectExtent l="0" t="0" r="0" b="0"/>
                  <wp:docPr id="335" name="图片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39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CD884B" wp14:editId="5BF266A8">
                  <wp:extent cx="4667250" cy="3540760"/>
                  <wp:effectExtent l="0" t="0" r="0" b="2540"/>
                  <wp:docPr id="338" name="图片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0" cy="35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A160-1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592AD2" wp14:editId="60CCBACA">
                  <wp:extent cx="4600575" cy="4867275"/>
                  <wp:effectExtent l="0" t="0" r="9525" b="0"/>
                  <wp:docPr id="339" name="图片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1" cy="48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A160-2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26C501" wp14:editId="4F60873C">
                  <wp:extent cx="4572000" cy="5543550"/>
                  <wp:effectExtent l="0" t="0" r="0" b="0"/>
                  <wp:docPr id="385" name="图片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29" cy="5542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30FAC3" wp14:editId="0310EF3F">
                  <wp:extent cx="4714286" cy="5723810"/>
                  <wp:effectExtent l="0" t="0" r="0" b="0"/>
                  <wp:docPr id="343" name="图片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57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B706A6" wp14:editId="7786E213">
                  <wp:extent cx="4638096" cy="5742858"/>
                  <wp:effectExtent l="0" t="0" r="0" b="0"/>
                  <wp:docPr id="345" name="图片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5742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9BE698" wp14:editId="53EA1A14">
                  <wp:extent cx="4648200" cy="3705225"/>
                  <wp:effectExtent l="0" t="0" r="0" b="9525"/>
                  <wp:docPr id="346" name="图片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37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6F74855" wp14:editId="679EC143">
                  <wp:extent cx="4667250" cy="2295525"/>
                  <wp:effectExtent l="0" t="0" r="0" b="9525"/>
                  <wp:docPr id="347" name="图片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541" cy="229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69261E" wp14:editId="6CE8339F">
                  <wp:extent cx="4609524" cy="4971429"/>
                  <wp:effectExtent l="0" t="0" r="635" b="635"/>
                  <wp:docPr id="348" name="图片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49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115C17" wp14:editId="6C06A59C">
                  <wp:extent cx="4647619" cy="5628572"/>
                  <wp:effectExtent l="0" t="0" r="635" b="0"/>
                  <wp:docPr id="349" name="图片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56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0C47E8" wp14:editId="302F8166">
                  <wp:extent cx="4638096" cy="4800000"/>
                  <wp:effectExtent l="0" t="0" r="0" b="635"/>
                  <wp:docPr id="350" name="图片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4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83F209" wp14:editId="45E8FDCA">
                  <wp:extent cx="4647619" cy="4695238"/>
                  <wp:effectExtent l="0" t="0" r="635" b="0"/>
                  <wp:docPr id="355" name="图片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46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5D02E8" wp14:editId="09452D91">
                  <wp:extent cx="4638096" cy="3961905"/>
                  <wp:effectExtent l="0" t="0" r="0" b="635"/>
                  <wp:docPr id="358" name="图片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39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A169-1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F1B864" wp14:editId="7D3BAE50">
                  <wp:extent cx="4609524" cy="780952"/>
                  <wp:effectExtent l="0" t="0" r="635" b="635"/>
                  <wp:docPr id="322" name="图片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59B3908" wp14:editId="5EE7DF6A">
                  <wp:extent cx="4609524" cy="2219048"/>
                  <wp:effectExtent l="0" t="0" r="635" b="0"/>
                  <wp:docPr id="360" name="图片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22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A170-1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72DAED" wp14:editId="51455B69">
                  <wp:extent cx="4628572" cy="723810"/>
                  <wp:effectExtent l="0" t="0" r="635" b="635"/>
                  <wp:docPr id="361" name="图片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7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CD0B684" wp14:editId="1DF6D66C">
                  <wp:extent cx="4238096" cy="2761905"/>
                  <wp:effectExtent l="0" t="0" r="0" b="635"/>
                  <wp:docPr id="362" name="图片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096" cy="2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8CB970" wp14:editId="2EB2CD1D">
                  <wp:extent cx="4590477" cy="7761905"/>
                  <wp:effectExtent l="0" t="0" r="635" b="0"/>
                  <wp:docPr id="363" name="图片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7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C7399B2" wp14:editId="19DBF212">
                  <wp:extent cx="4428572" cy="857143"/>
                  <wp:effectExtent l="0" t="0" r="0" b="635"/>
                  <wp:docPr id="364" name="图片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8572" cy="8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E25D0E" wp14:editId="7818A49F">
                  <wp:extent cx="4628572" cy="809524"/>
                  <wp:effectExtent l="0" t="0" r="635" b="0"/>
                  <wp:docPr id="369" name="图片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4704CFD" wp14:editId="43466F09">
                  <wp:extent cx="4619048" cy="2152381"/>
                  <wp:effectExtent l="0" t="0" r="0" b="635"/>
                  <wp:docPr id="370" name="图片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21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A173-1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1E800B" wp14:editId="2D22DC52">
                  <wp:extent cx="4619625" cy="819150"/>
                  <wp:effectExtent l="0" t="0" r="9525" b="0"/>
                  <wp:docPr id="372" name="图片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50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D6B03B8" wp14:editId="7D7A681B">
                  <wp:extent cx="4572000" cy="857250"/>
                  <wp:effectExtent l="0" t="0" r="0" b="0"/>
                  <wp:docPr id="373" name="图片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29" cy="8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A174-1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F8D1D6" wp14:editId="7396ECA9">
                  <wp:extent cx="4571429" cy="5019048"/>
                  <wp:effectExtent l="0" t="0" r="635" b="0"/>
                  <wp:docPr id="374" name="图片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29" cy="50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A175-1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01FB25" wp14:editId="670C75B5">
                  <wp:extent cx="4714286" cy="5609524"/>
                  <wp:effectExtent l="0" t="0" r="0" b="0"/>
                  <wp:docPr id="375" name="图片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56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A176-1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0C9498" wp14:editId="51AD6BE0">
                  <wp:extent cx="4666667" cy="3219048"/>
                  <wp:effectExtent l="0" t="0" r="635" b="635"/>
                  <wp:docPr id="376" name="图片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32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A177-1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10565B" wp14:editId="5ECD9CB3">
                  <wp:extent cx="4685715" cy="4285715"/>
                  <wp:effectExtent l="0" t="0" r="635" b="635"/>
                  <wp:docPr id="379" name="图片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428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A178-1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016F59" wp14:editId="7F196785">
                  <wp:extent cx="4600000" cy="3723810"/>
                  <wp:effectExtent l="0" t="0" r="0" b="0"/>
                  <wp:docPr id="384" name="图片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37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A179-1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A55062" wp14:editId="3D0964D7">
                  <wp:extent cx="4600575" cy="2228850"/>
                  <wp:effectExtent l="0" t="0" r="9525" b="0"/>
                  <wp:docPr id="388" name="图片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1" cy="22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C6E7083" wp14:editId="23DF145A">
                  <wp:extent cx="4610100" cy="4143375"/>
                  <wp:effectExtent l="0" t="0" r="0" b="9525"/>
                  <wp:docPr id="389" name="图片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414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180-1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1C9477" wp14:editId="237875EB">
                  <wp:extent cx="4648200" cy="4562475"/>
                  <wp:effectExtent l="0" t="0" r="0" b="0"/>
                  <wp:docPr id="392" name="图片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20" cy="45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181-1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50864C" wp14:editId="2F3CE7DA">
                  <wp:extent cx="4629150" cy="5791200"/>
                  <wp:effectExtent l="0" t="0" r="0" b="0"/>
                  <wp:docPr id="393" name="图片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0673" cy="579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182-1</w:t>
            </w:r>
          </w:p>
        </w:tc>
        <w:tc>
          <w:tcPr>
            <w:tcW w:w="7563" w:type="dxa"/>
          </w:tcPr>
          <w:p w:rsidR="009929F2" w:rsidRDefault="009929F2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9772A8" wp14:editId="2316766B">
                  <wp:extent cx="4638096" cy="4009524"/>
                  <wp:effectExtent l="0" t="0" r="0" b="0"/>
                  <wp:docPr id="396" name="图片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40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183-1</w:t>
            </w:r>
          </w:p>
        </w:tc>
        <w:tc>
          <w:tcPr>
            <w:tcW w:w="7563" w:type="dxa"/>
          </w:tcPr>
          <w:p w:rsidR="009929F2" w:rsidRPr="00054E33" w:rsidRDefault="009929F2" w:rsidP="003833C9">
            <w:pPr>
              <w:widowControl/>
              <w:jc w:val="left"/>
              <w:rPr>
                <w:rFonts w:ascii="宋体" w:hAnsi="宋体" w:cs="宋体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2FC9A31D" wp14:editId="65836ADF">
                  <wp:extent cx="4724400" cy="1333500"/>
                  <wp:effectExtent l="0" t="0" r="0" b="0"/>
                  <wp:docPr id="403" name="图片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0148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29F2" w:rsidRPr="00F62984" w:rsidRDefault="009929F2" w:rsidP="003833C9">
            <w:pPr>
              <w:widowControl/>
              <w:jc w:val="left"/>
              <w:rPr>
                <w:rFonts w:ascii="宋体" w:hAnsi="宋体" w:cs="宋体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DA7D6F5" wp14:editId="2AEE6F10">
                  <wp:extent cx="4638675" cy="1580515"/>
                  <wp:effectExtent l="0" t="0" r="9525" b="635"/>
                  <wp:docPr id="402" name="图片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184-1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278E9C" wp14:editId="4096A953">
                  <wp:extent cx="4609524" cy="771429"/>
                  <wp:effectExtent l="0" t="0" r="635" b="0"/>
                  <wp:docPr id="399" name="图片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EAA6E6" wp14:editId="3B11A5EA">
                  <wp:extent cx="4590477" cy="4333334"/>
                  <wp:effectExtent l="0" t="0" r="635" b="0"/>
                  <wp:docPr id="400" name="图片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43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F16CC43" wp14:editId="18A70068">
                  <wp:extent cx="4705350" cy="6810375"/>
                  <wp:effectExtent l="0" t="0" r="0" b="9525"/>
                  <wp:docPr id="407" name="图片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6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184-2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C755FE" wp14:editId="4F3AE4AA">
                  <wp:extent cx="4619048" cy="6676191"/>
                  <wp:effectExtent l="0" t="0" r="0" b="0"/>
                  <wp:docPr id="529" name="图片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66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185-1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631D1C" wp14:editId="72607C5B">
                  <wp:extent cx="4647619" cy="790476"/>
                  <wp:effectExtent l="0" t="0" r="635" b="0"/>
                  <wp:docPr id="401" name="图片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A8FB04F" wp14:editId="756BAD46">
                  <wp:extent cx="4647619" cy="2342857"/>
                  <wp:effectExtent l="0" t="0" r="635" b="635"/>
                  <wp:docPr id="404" name="图片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23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186-1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E349E5" wp14:editId="3096AC96">
                  <wp:extent cx="4600000" cy="800000"/>
                  <wp:effectExtent l="0" t="0" r="0" b="635"/>
                  <wp:docPr id="405" name="图片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F67BA88" wp14:editId="696BA42F">
                  <wp:extent cx="4600000" cy="1828572"/>
                  <wp:effectExtent l="0" t="0" r="0" b="635"/>
                  <wp:docPr id="406" name="图片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18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187-1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86826D" wp14:editId="00468A42">
                  <wp:extent cx="4619625" cy="4552950"/>
                  <wp:effectExtent l="0" t="0" r="9525" b="0"/>
                  <wp:docPr id="408" name="图片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45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188-1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32C6B7" wp14:editId="0FFE31ED">
                  <wp:extent cx="4704762" cy="6409524"/>
                  <wp:effectExtent l="0" t="0" r="635" b="0"/>
                  <wp:docPr id="412" name="图片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64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189-1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CE11FD" wp14:editId="6D94D5EC">
                  <wp:extent cx="4628572" cy="790476"/>
                  <wp:effectExtent l="0" t="0" r="635" b="0"/>
                  <wp:docPr id="415" name="图片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DFB5BA" wp14:editId="7E4B3EC3">
                  <wp:extent cx="4600000" cy="2790476"/>
                  <wp:effectExtent l="0" t="0" r="0" b="0"/>
                  <wp:docPr id="416" name="图片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2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190-1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B3C6C4" wp14:editId="36DD046D">
                  <wp:extent cx="4590477" cy="819048"/>
                  <wp:effectExtent l="0" t="0" r="635" b="635"/>
                  <wp:docPr id="417" name="图片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7FF9E6A" wp14:editId="046D3A07">
                  <wp:extent cx="4657143" cy="1904762"/>
                  <wp:effectExtent l="0" t="0" r="0" b="635"/>
                  <wp:docPr id="418" name="图片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19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191-1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57D922" wp14:editId="5E31EF33">
                  <wp:extent cx="4619625" cy="5257800"/>
                  <wp:effectExtent l="0" t="0" r="9525" b="0"/>
                  <wp:docPr id="419" name="图片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5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191-2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B26F7D" wp14:editId="246BE0D5">
                  <wp:extent cx="4581525" cy="4067175"/>
                  <wp:effectExtent l="0" t="0" r="9525" b="9525"/>
                  <wp:docPr id="420" name="图片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40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192-1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9D1DB9" wp14:editId="7B8A33F2">
                  <wp:extent cx="4714286" cy="6685715"/>
                  <wp:effectExtent l="0" t="0" r="0" b="1270"/>
                  <wp:docPr id="421" name="图片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668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193-1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F7C0C6" wp14:editId="5EAB617E">
                  <wp:extent cx="4609524" cy="5476191"/>
                  <wp:effectExtent l="0" t="0" r="635" b="0"/>
                  <wp:docPr id="424" name="图片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54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194-1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C7F876" wp14:editId="6593B0F7">
                  <wp:extent cx="4695238" cy="3866667"/>
                  <wp:effectExtent l="0" t="0" r="0" b="635"/>
                  <wp:docPr id="425" name="图片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8" cy="38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195-1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F8D55C" wp14:editId="7E1E1E42">
                  <wp:extent cx="4714286" cy="4647619"/>
                  <wp:effectExtent l="0" t="0" r="0" b="635"/>
                  <wp:docPr id="426" name="图片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46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196-1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7BC349" wp14:editId="7AFFA45A">
                  <wp:extent cx="4609524" cy="857143"/>
                  <wp:effectExtent l="0" t="0" r="635" b="635"/>
                  <wp:docPr id="428" name="图片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C5112EC" wp14:editId="0D4FB5E3">
                  <wp:extent cx="4666667" cy="2819048"/>
                  <wp:effectExtent l="0" t="0" r="635" b="635"/>
                  <wp:docPr id="429" name="图片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2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196-2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018A40" wp14:editId="44218959">
                  <wp:extent cx="4638096" cy="752381"/>
                  <wp:effectExtent l="0" t="0" r="0" b="0"/>
                  <wp:docPr id="459" name="图片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59EFBD7" wp14:editId="4F303F25">
                  <wp:extent cx="4628572" cy="1580952"/>
                  <wp:effectExtent l="0" t="0" r="635" b="635"/>
                  <wp:docPr id="460" name="图片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15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197-1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F358B2" wp14:editId="7A9E4781">
                  <wp:extent cx="4600000" cy="676191"/>
                  <wp:effectExtent l="0" t="0" r="0" b="0"/>
                  <wp:docPr id="430" name="图片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6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52A0B76" wp14:editId="59068169">
                  <wp:extent cx="4590477" cy="2333333"/>
                  <wp:effectExtent l="0" t="0" r="635" b="0"/>
                  <wp:docPr id="431" name="图片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23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198-1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9F8749" wp14:editId="2815FC2C">
                  <wp:extent cx="4666667" cy="3219048"/>
                  <wp:effectExtent l="0" t="0" r="635" b="635"/>
                  <wp:docPr id="433" name="图片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32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199-1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77F91A" wp14:editId="0B9C417A">
                  <wp:extent cx="4628572" cy="819048"/>
                  <wp:effectExtent l="0" t="0" r="635" b="635"/>
                  <wp:docPr id="436" name="图片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4888F82" wp14:editId="05F62BD2">
                  <wp:extent cx="4628572" cy="2142857"/>
                  <wp:effectExtent l="0" t="0" r="635" b="0"/>
                  <wp:docPr id="437" name="图片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21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200-1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FBD69A" wp14:editId="0B64BE72">
                  <wp:extent cx="4714286" cy="4209524"/>
                  <wp:effectExtent l="0" t="0" r="0" b="635"/>
                  <wp:docPr id="438" name="图片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42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201-1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EACF7E" wp14:editId="7526D176">
                  <wp:extent cx="4619048" cy="780952"/>
                  <wp:effectExtent l="0" t="0" r="0" b="635"/>
                  <wp:docPr id="439" name="图片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3EA103" wp14:editId="16B3E7C1">
                  <wp:extent cx="4609524" cy="1819048"/>
                  <wp:effectExtent l="0" t="0" r="635" b="0"/>
                  <wp:docPr id="440" name="图片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1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202-1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CE8DBD" wp14:editId="25204F19">
                  <wp:extent cx="4610420" cy="3429000"/>
                  <wp:effectExtent l="0" t="0" r="0" b="0"/>
                  <wp:docPr id="443" name="图片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4729" cy="3432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8737D7" wp14:editId="55761111">
                  <wp:extent cx="4657725" cy="4048125"/>
                  <wp:effectExtent l="0" t="0" r="9525" b="9525"/>
                  <wp:docPr id="444" name="图片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725" cy="404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203-1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798A79" wp14:editId="2AC220DF">
                  <wp:extent cx="4676191" cy="3571429"/>
                  <wp:effectExtent l="0" t="0" r="0" b="0"/>
                  <wp:docPr id="445" name="图片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35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73C77A" wp14:editId="18B88391">
                  <wp:extent cx="4676775" cy="3124200"/>
                  <wp:effectExtent l="0" t="0" r="9525" b="0"/>
                  <wp:docPr id="446" name="图片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31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204-1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9C090B" wp14:editId="7213F41D">
                  <wp:extent cx="4647619" cy="4847619"/>
                  <wp:effectExtent l="0" t="0" r="635" b="0"/>
                  <wp:docPr id="447" name="图片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48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205-1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88E5F7" wp14:editId="58EAD7B9">
                  <wp:extent cx="4619048" cy="800000"/>
                  <wp:effectExtent l="0" t="0" r="0" b="635"/>
                  <wp:docPr id="449" name="图片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62A761" wp14:editId="17BC168C">
                  <wp:extent cx="4619048" cy="1428572"/>
                  <wp:effectExtent l="0" t="0" r="0" b="635"/>
                  <wp:docPr id="450" name="图片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14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206-1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B9B853" wp14:editId="60E11C38">
                  <wp:extent cx="4647619" cy="4304762"/>
                  <wp:effectExtent l="0" t="0" r="635" b="635"/>
                  <wp:docPr id="451" name="图片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43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207-1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0488E7" wp14:editId="4404E9B9">
                  <wp:extent cx="4619048" cy="828571"/>
                  <wp:effectExtent l="0" t="0" r="0" b="0"/>
                  <wp:docPr id="457" name="图片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8735F4" wp14:editId="5D2D79A7">
                  <wp:extent cx="4619048" cy="2752381"/>
                  <wp:effectExtent l="0" t="0" r="0" b="0"/>
                  <wp:docPr id="458" name="图片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27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208-1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A0D55C" wp14:editId="1925EE29">
                  <wp:extent cx="4628572" cy="780952"/>
                  <wp:effectExtent l="0" t="0" r="635" b="635"/>
                  <wp:docPr id="461" name="图片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F2E5629" wp14:editId="0FAC56BD">
                  <wp:extent cx="4619048" cy="2590476"/>
                  <wp:effectExtent l="0" t="0" r="0" b="635"/>
                  <wp:docPr id="462" name="图片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25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209-1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883D17" wp14:editId="429C908B">
                  <wp:extent cx="4685715" cy="3114286"/>
                  <wp:effectExtent l="0" t="0" r="635" b="0"/>
                  <wp:docPr id="463" name="图片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31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210-1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6201A3" wp14:editId="49E57539">
                  <wp:extent cx="4619048" cy="790476"/>
                  <wp:effectExtent l="0" t="0" r="0" b="0"/>
                  <wp:docPr id="464" name="图片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2CEEF97" wp14:editId="57CA2C33">
                  <wp:extent cx="4619048" cy="1371429"/>
                  <wp:effectExtent l="0" t="0" r="0" b="635"/>
                  <wp:docPr id="465" name="图片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13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210-2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0E9127" wp14:editId="03E32983">
                  <wp:extent cx="4580953" cy="3380953"/>
                  <wp:effectExtent l="0" t="0" r="0" b="0"/>
                  <wp:docPr id="495" name="图片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338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211-1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BC3DBD" wp14:editId="1C996082">
                  <wp:extent cx="4609524" cy="800000"/>
                  <wp:effectExtent l="0" t="0" r="635" b="635"/>
                  <wp:docPr id="466" name="图片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3181226" wp14:editId="0D7D1B1E">
                  <wp:extent cx="4628572" cy="980952"/>
                  <wp:effectExtent l="0" t="0" r="635" b="0"/>
                  <wp:docPr id="467" name="图片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9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212-1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86032D" wp14:editId="17348E72">
                  <wp:extent cx="4628572" cy="809524"/>
                  <wp:effectExtent l="0" t="0" r="635" b="0"/>
                  <wp:docPr id="468" name="图片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6496EA0" wp14:editId="5A25C757">
                  <wp:extent cx="4619048" cy="1857143"/>
                  <wp:effectExtent l="0" t="0" r="0" b="0"/>
                  <wp:docPr id="469" name="图片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18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213-1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5D3EED" wp14:editId="724400A2">
                  <wp:extent cx="4619048" cy="761905"/>
                  <wp:effectExtent l="0" t="0" r="0" b="635"/>
                  <wp:docPr id="470" name="图片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5D92E7A" wp14:editId="67D8E040">
                  <wp:extent cx="4628572" cy="3247619"/>
                  <wp:effectExtent l="0" t="0" r="635" b="0"/>
                  <wp:docPr id="471" name="图片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32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214-1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1FE09A" wp14:editId="0FF83643">
                  <wp:extent cx="4638096" cy="790476"/>
                  <wp:effectExtent l="0" t="0" r="0" b="0"/>
                  <wp:docPr id="472" name="图片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46524D" wp14:editId="64D02305">
                  <wp:extent cx="4628572" cy="4247619"/>
                  <wp:effectExtent l="0" t="0" r="635" b="635"/>
                  <wp:docPr id="473" name="图片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42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214-2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DC68DC" wp14:editId="65AF84EE">
                  <wp:extent cx="4666667" cy="819048"/>
                  <wp:effectExtent l="0" t="0" r="635" b="635"/>
                  <wp:docPr id="474" name="图片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98B8378" wp14:editId="183F4061">
                  <wp:extent cx="4628572" cy="1333333"/>
                  <wp:effectExtent l="0" t="0" r="635" b="635"/>
                  <wp:docPr id="475" name="图片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13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215-1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957C0A" wp14:editId="7AC46B50">
                  <wp:extent cx="4647619" cy="800000"/>
                  <wp:effectExtent l="0" t="0" r="635" b="635"/>
                  <wp:docPr id="476" name="图片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C55DA8A" wp14:editId="64ADD159">
                  <wp:extent cx="4657143" cy="1047619"/>
                  <wp:effectExtent l="0" t="0" r="0" b="635"/>
                  <wp:docPr id="477" name="图片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10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216-1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452EC7" wp14:editId="28207444">
                  <wp:extent cx="4666667" cy="780952"/>
                  <wp:effectExtent l="0" t="0" r="635" b="635"/>
                  <wp:docPr id="478" name="图片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1924CE" wp14:editId="5FA5ACFB">
                  <wp:extent cx="4609524" cy="2609524"/>
                  <wp:effectExtent l="0" t="0" r="635" b="635"/>
                  <wp:docPr id="479" name="图片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26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216-2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E9F139" wp14:editId="36D80F98">
                  <wp:extent cx="4676191" cy="6704762"/>
                  <wp:effectExtent l="0" t="0" r="0" b="1270"/>
                  <wp:docPr id="520" name="图片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67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217-1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DB05AD" wp14:editId="02756DF5">
                  <wp:extent cx="4657143" cy="771429"/>
                  <wp:effectExtent l="0" t="0" r="0" b="0"/>
                  <wp:docPr id="480" name="图片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07F4A4" wp14:editId="424130F7">
                  <wp:extent cx="4590477" cy="1685714"/>
                  <wp:effectExtent l="0" t="0" r="635" b="0"/>
                  <wp:docPr id="481" name="图片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16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A00482C" wp14:editId="57DDB505">
                  <wp:extent cx="4695825" cy="5553074"/>
                  <wp:effectExtent l="0" t="0" r="0" b="0"/>
                  <wp:docPr id="521" name="图片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9" cy="55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218-1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767660" wp14:editId="2EA840DB">
                  <wp:extent cx="4600000" cy="3561905"/>
                  <wp:effectExtent l="0" t="0" r="0" b="635"/>
                  <wp:docPr id="482" name="图片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35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219-1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CCCE54" wp14:editId="57142BE7">
                  <wp:extent cx="4657143" cy="2619048"/>
                  <wp:effectExtent l="0" t="0" r="0" b="0"/>
                  <wp:docPr id="483" name="图片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26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E53062" wp14:editId="627DF5EB">
                  <wp:extent cx="4600575" cy="914400"/>
                  <wp:effectExtent l="0" t="0" r="9525" b="0"/>
                  <wp:docPr id="484" name="图片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1" cy="9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219-2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501BCE" wp14:editId="3D4762BC">
                  <wp:extent cx="4657143" cy="7142858"/>
                  <wp:effectExtent l="0" t="0" r="0" b="1270"/>
                  <wp:docPr id="515" name="图片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7142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220-1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A3A946" wp14:editId="7FA1E09B">
                  <wp:extent cx="4657143" cy="809524"/>
                  <wp:effectExtent l="0" t="0" r="0" b="0"/>
                  <wp:docPr id="485" name="图片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329605" wp14:editId="2FB1ED19">
                  <wp:extent cx="4628572" cy="1276191"/>
                  <wp:effectExtent l="0" t="0" r="635" b="635"/>
                  <wp:docPr id="486" name="图片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12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221-1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E1A329" wp14:editId="063D4446">
                  <wp:extent cx="4657143" cy="828571"/>
                  <wp:effectExtent l="0" t="0" r="0" b="0"/>
                  <wp:docPr id="487" name="图片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8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770E5E0" wp14:editId="412FC846">
                  <wp:extent cx="4619048" cy="1361905"/>
                  <wp:effectExtent l="0" t="0" r="0" b="0"/>
                  <wp:docPr id="488" name="图片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13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221-2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22EFAF" wp14:editId="1451E6A4">
                  <wp:extent cx="4648200" cy="4400550"/>
                  <wp:effectExtent l="0" t="0" r="0" b="0"/>
                  <wp:docPr id="594" name="图片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4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222-1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09E1CB" wp14:editId="0727F5C7">
                  <wp:extent cx="4619048" cy="790476"/>
                  <wp:effectExtent l="0" t="0" r="0" b="0"/>
                  <wp:docPr id="489" name="图片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0C7C48" wp14:editId="31089758">
                  <wp:extent cx="4638096" cy="1295238"/>
                  <wp:effectExtent l="0" t="0" r="0" b="635"/>
                  <wp:docPr id="490" name="图片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12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223-1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A2E5DC" wp14:editId="5158E90F">
                  <wp:extent cx="4685715" cy="819048"/>
                  <wp:effectExtent l="0" t="0" r="635" b="635"/>
                  <wp:docPr id="491" name="图片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AF1D0DE" wp14:editId="09E6CE7C">
                  <wp:extent cx="4590477" cy="3561905"/>
                  <wp:effectExtent l="0" t="0" r="635" b="635"/>
                  <wp:docPr id="492" name="图片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35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224-1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8C2BDB" wp14:editId="7A7B7554">
                  <wp:extent cx="4600000" cy="3485715"/>
                  <wp:effectExtent l="0" t="0" r="0" b="635"/>
                  <wp:docPr id="493" name="图片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348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225-1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51129F" wp14:editId="5A444862">
                  <wp:extent cx="4628572" cy="4619048"/>
                  <wp:effectExtent l="0" t="0" r="635" b="0"/>
                  <wp:docPr id="494" name="图片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46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226-1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99C3BA" wp14:editId="0DF66E2C">
                  <wp:extent cx="4580953" cy="2428572"/>
                  <wp:effectExtent l="0" t="0" r="0" b="0"/>
                  <wp:docPr id="496" name="图片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24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ED38EB" wp14:editId="44AD6C48">
                  <wp:extent cx="4667250" cy="1466850"/>
                  <wp:effectExtent l="0" t="0" r="0" b="0"/>
                  <wp:docPr id="497" name="图片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8" cy="14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227-1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1FE8FC" wp14:editId="7F39FBC9">
                  <wp:extent cx="4628572" cy="771429"/>
                  <wp:effectExtent l="0" t="0" r="635" b="0"/>
                  <wp:docPr id="498" name="图片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7D51F7" wp14:editId="58BE6BFD">
                  <wp:extent cx="4657143" cy="1942857"/>
                  <wp:effectExtent l="0" t="0" r="0" b="635"/>
                  <wp:docPr id="499" name="图片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19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228-1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419B1C" wp14:editId="1BE83E9E">
                  <wp:extent cx="4619048" cy="3828572"/>
                  <wp:effectExtent l="0" t="0" r="0" b="635"/>
                  <wp:docPr id="500" name="图片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38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229-1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B6E4C7" wp14:editId="7E7374AA">
                  <wp:extent cx="4590477" cy="790476"/>
                  <wp:effectExtent l="0" t="0" r="635" b="0"/>
                  <wp:docPr id="501" name="图片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E4F9DD0" wp14:editId="3F65F85F">
                  <wp:extent cx="4657143" cy="3904762"/>
                  <wp:effectExtent l="0" t="0" r="0" b="635"/>
                  <wp:docPr id="502" name="图片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39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229-2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F63D1D" wp14:editId="12934AE5">
                  <wp:extent cx="4628572" cy="4123810"/>
                  <wp:effectExtent l="0" t="0" r="635" b="0"/>
                  <wp:docPr id="542" name="图片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41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230-1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ACE000" wp14:editId="7E1A2B4D">
                  <wp:extent cx="4609524" cy="3961905"/>
                  <wp:effectExtent l="0" t="0" r="635" b="635"/>
                  <wp:docPr id="505" name="图片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39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231-1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FC17DE" wp14:editId="7E2C72E4">
                  <wp:extent cx="4609524" cy="780952"/>
                  <wp:effectExtent l="0" t="0" r="635" b="635"/>
                  <wp:docPr id="507" name="图片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A408D77" wp14:editId="697FD2CA">
                  <wp:extent cx="4619048" cy="3447619"/>
                  <wp:effectExtent l="0" t="0" r="0" b="635"/>
                  <wp:docPr id="508" name="图片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34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232-1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C670F0" wp14:editId="42E7940F">
                  <wp:extent cx="4609524" cy="2628572"/>
                  <wp:effectExtent l="0" t="0" r="635" b="635"/>
                  <wp:docPr id="506" name="图片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26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232-2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27DA5E" wp14:editId="18F1169A">
                  <wp:extent cx="4666667" cy="3838096"/>
                  <wp:effectExtent l="0" t="0" r="635" b="0"/>
                  <wp:docPr id="533" name="图片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383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233-1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FCCC3D" wp14:editId="44342623">
                  <wp:extent cx="4676191" cy="4904762"/>
                  <wp:effectExtent l="0" t="0" r="0" b="0"/>
                  <wp:docPr id="512" name="图片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49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233-2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A7EECC" wp14:editId="0880D909">
                  <wp:extent cx="4638096" cy="4514286"/>
                  <wp:effectExtent l="0" t="0" r="0" b="635"/>
                  <wp:docPr id="511" name="图片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45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233-3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12E857" wp14:editId="3A6822AE">
                  <wp:extent cx="4610100" cy="6153149"/>
                  <wp:effectExtent l="0" t="0" r="0" b="635"/>
                  <wp:docPr id="599" name="图片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5" cy="61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073538" wp14:editId="57916E2C">
                  <wp:extent cx="4609524" cy="800000"/>
                  <wp:effectExtent l="0" t="0" r="635" b="635"/>
                  <wp:docPr id="513" name="图片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3C7D1B" wp14:editId="08983699">
                  <wp:extent cx="4600000" cy="1609524"/>
                  <wp:effectExtent l="0" t="0" r="0" b="0"/>
                  <wp:docPr id="514" name="图片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16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234-2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73517E" wp14:editId="2D0A1FCF">
                  <wp:extent cx="4609524" cy="3590476"/>
                  <wp:effectExtent l="0" t="0" r="635" b="0"/>
                  <wp:docPr id="522" name="图片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35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731FDD" wp14:editId="739A4F0D">
                  <wp:extent cx="4580953" cy="800000"/>
                  <wp:effectExtent l="0" t="0" r="0" b="635"/>
                  <wp:docPr id="516" name="图片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D7A9FA" wp14:editId="49A07FDC">
                  <wp:extent cx="4619048" cy="1666667"/>
                  <wp:effectExtent l="0" t="0" r="0" b="0"/>
                  <wp:docPr id="517" name="图片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16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236-1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5602ED" wp14:editId="57BB0D12">
                  <wp:extent cx="4733925" cy="3009900"/>
                  <wp:effectExtent l="0" t="0" r="9525" b="0"/>
                  <wp:docPr id="519" name="图片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334" cy="30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237-1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F1569D" wp14:editId="6E948E2A">
                  <wp:extent cx="4733925" cy="4486275"/>
                  <wp:effectExtent l="0" t="0" r="9525" b="9525"/>
                  <wp:docPr id="510" name="图片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334" cy="448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1EC5E3" wp14:editId="3B9A6D35">
                  <wp:extent cx="4676191" cy="5723810"/>
                  <wp:effectExtent l="0" t="0" r="0" b="0"/>
                  <wp:docPr id="534" name="图片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57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238-1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5C58A1" wp14:editId="27C0F22E">
                  <wp:extent cx="4705350" cy="3028950"/>
                  <wp:effectExtent l="0" t="0" r="0" b="0"/>
                  <wp:docPr id="523" name="图片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3" cy="30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239-1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179273" wp14:editId="135A010C">
                  <wp:extent cx="4638675" cy="4638675"/>
                  <wp:effectExtent l="0" t="0" r="9525" b="9525"/>
                  <wp:docPr id="595" name="图片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463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240-1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E6F6D5" wp14:editId="7D984289">
                  <wp:extent cx="4619048" cy="4514286"/>
                  <wp:effectExtent l="0" t="0" r="0" b="635"/>
                  <wp:docPr id="525" name="图片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45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241-1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3D7708" wp14:editId="320C5216">
                  <wp:extent cx="4714286" cy="5523810"/>
                  <wp:effectExtent l="0" t="0" r="0" b="1270"/>
                  <wp:docPr id="526" name="图片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286" cy="55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242-1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B5EA37" wp14:editId="66E6F9C0">
                  <wp:extent cx="4609524" cy="6152381"/>
                  <wp:effectExtent l="0" t="0" r="635" b="1270"/>
                  <wp:docPr id="528" name="图片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61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243-1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081650" wp14:editId="3F4CD38E">
                  <wp:extent cx="4676191" cy="4752381"/>
                  <wp:effectExtent l="0" t="0" r="0" b="0"/>
                  <wp:docPr id="532" name="图片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91" cy="47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244-1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5CB5EC" wp14:editId="5CBBCF36">
                  <wp:extent cx="4609524" cy="752381"/>
                  <wp:effectExtent l="0" t="0" r="635" b="0"/>
                  <wp:docPr id="535" name="图片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C093877" wp14:editId="78C7F71B">
                  <wp:extent cx="4609524" cy="1904762"/>
                  <wp:effectExtent l="0" t="0" r="635" b="635"/>
                  <wp:docPr id="536" name="图片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19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245-1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5FCAC2" wp14:editId="37F2495F">
                  <wp:extent cx="4619048" cy="800000"/>
                  <wp:effectExtent l="0" t="0" r="0" b="635"/>
                  <wp:docPr id="539" name="图片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F593A2" wp14:editId="3C2D8AB0">
                  <wp:extent cx="4571429" cy="1609524"/>
                  <wp:effectExtent l="0" t="0" r="635" b="0"/>
                  <wp:docPr id="540" name="图片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29" cy="16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246-1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2E5DCD" wp14:editId="1FD14F7A">
                  <wp:extent cx="4628572" cy="4828572"/>
                  <wp:effectExtent l="0" t="0" r="635" b="0"/>
                  <wp:docPr id="541" name="图片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48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247-1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E2B22B" wp14:editId="02D9F3F7">
                  <wp:extent cx="4628572" cy="3695238"/>
                  <wp:effectExtent l="0" t="0" r="635" b="635"/>
                  <wp:docPr id="545" name="图片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36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247-2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71041F" wp14:editId="50B81EB6">
                  <wp:extent cx="4590477" cy="3952381"/>
                  <wp:effectExtent l="0" t="0" r="635" b="0"/>
                  <wp:docPr id="607" name="图片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39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248-1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7F09DA" wp14:editId="1EA9D2F4">
                  <wp:extent cx="4647619" cy="790476"/>
                  <wp:effectExtent l="0" t="0" r="635" b="0"/>
                  <wp:docPr id="546" name="图片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40E9D8C" wp14:editId="6FBF0BED">
                  <wp:extent cx="4657143" cy="1276191"/>
                  <wp:effectExtent l="0" t="0" r="0" b="635"/>
                  <wp:docPr id="547" name="图片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12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397DE9" wp14:editId="2B9FFC08">
                  <wp:extent cx="4628572" cy="1152381"/>
                  <wp:effectExtent l="0" t="0" r="635" b="0"/>
                  <wp:docPr id="548" name="图片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11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249-1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949513" wp14:editId="6627CF65">
                  <wp:extent cx="4657143" cy="2228572"/>
                  <wp:effectExtent l="0" t="0" r="0" b="635"/>
                  <wp:docPr id="549" name="图片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22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04C3933" wp14:editId="273B1566">
                  <wp:extent cx="4657725" cy="4219575"/>
                  <wp:effectExtent l="0" t="0" r="9525" b="9525"/>
                  <wp:docPr id="550" name="图片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42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250-1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B0A28E" wp14:editId="3358D36A">
                  <wp:extent cx="4562475" cy="3048000"/>
                  <wp:effectExtent l="0" t="0" r="9525" b="0"/>
                  <wp:docPr id="551" name="图片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1905" cy="30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251-1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B35B54" wp14:editId="08C38CD8">
                  <wp:extent cx="4562475" cy="3495675"/>
                  <wp:effectExtent l="0" t="0" r="9525" b="9525"/>
                  <wp:docPr id="552" name="图片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1905" cy="34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252-1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FF0087" wp14:editId="61C40E83">
                  <wp:extent cx="4648200" cy="6238875"/>
                  <wp:effectExtent l="0" t="0" r="0" b="0"/>
                  <wp:docPr id="554" name="图片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20" cy="623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252-2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6D9EC4" wp14:editId="3D70A39D">
                  <wp:extent cx="4580953" cy="3247619"/>
                  <wp:effectExtent l="0" t="0" r="0" b="0"/>
                  <wp:docPr id="566" name="图片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953" cy="32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253-1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4192C8" wp14:editId="5FA8C6D7">
                  <wp:extent cx="4657143" cy="2161905"/>
                  <wp:effectExtent l="0" t="0" r="0" b="0"/>
                  <wp:docPr id="562" name="图片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21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254-1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E10B2E" wp14:editId="1C76E531">
                  <wp:extent cx="4600000" cy="752381"/>
                  <wp:effectExtent l="0" t="0" r="0" b="0"/>
                  <wp:docPr id="561" name="图片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7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843377C" wp14:editId="65B449BD">
                  <wp:extent cx="4638096" cy="2914286"/>
                  <wp:effectExtent l="0" t="0" r="0" b="635"/>
                  <wp:docPr id="567" name="图片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29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255-1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7DD29E" wp14:editId="0605D403">
                  <wp:extent cx="4619048" cy="800000"/>
                  <wp:effectExtent l="0" t="0" r="0" b="635"/>
                  <wp:docPr id="568" name="图片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A33E0C" wp14:editId="19902CBA">
                  <wp:extent cx="4619048" cy="2800000"/>
                  <wp:effectExtent l="0" t="0" r="0" b="635"/>
                  <wp:docPr id="569" name="图片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2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256-1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10914B" wp14:editId="55A2CD27">
                  <wp:extent cx="4609524" cy="790476"/>
                  <wp:effectExtent l="0" t="0" r="635" b="0"/>
                  <wp:docPr id="571" name="图片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A52204" wp14:editId="1716CCEC">
                  <wp:extent cx="4619048" cy="1266667"/>
                  <wp:effectExtent l="0" t="0" r="0" b="0"/>
                  <wp:docPr id="572" name="图片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12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257-1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C02890" wp14:editId="46E10A4F">
                  <wp:extent cx="4571429" cy="6866667"/>
                  <wp:effectExtent l="0" t="0" r="635" b="0"/>
                  <wp:docPr id="573" name="图片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29" cy="68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258-1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55450D" wp14:editId="5C46E115">
                  <wp:extent cx="4638096" cy="819048"/>
                  <wp:effectExtent l="0" t="0" r="0" b="635"/>
                  <wp:docPr id="575" name="图片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096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35C8E8" wp14:editId="786943CB">
                  <wp:extent cx="4619048" cy="4704762"/>
                  <wp:effectExtent l="0" t="0" r="0" b="635"/>
                  <wp:docPr id="576" name="图片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47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258-2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5AC8F1" wp14:editId="2ADBABAE">
                  <wp:extent cx="4628572" cy="771429"/>
                  <wp:effectExtent l="0" t="0" r="635" b="0"/>
                  <wp:docPr id="596" name="图片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7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855FBDE" wp14:editId="25AC3C55">
                  <wp:extent cx="4609524" cy="1352381"/>
                  <wp:effectExtent l="0" t="0" r="635" b="635"/>
                  <wp:docPr id="597" name="图片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13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259-1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9343B2" wp14:editId="3B98F40F">
                  <wp:extent cx="4628572" cy="6257143"/>
                  <wp:effectExtent l="0" t="0" r="635" b="0"/>
                  <wp:docPr id="577" name="图片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6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260-1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D7A89B" wp14:editId="6D6C353F">
                  <wp:extent cx="4619625" cy="7000874"/>
                  <wp:effectExtent l="0" t="0" r="0" b="0"/>
                  <wp:docPr id="578" name="图片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048" cy="70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B43A44D" wp14:editId="1D0305E7">
                  <wp:extent cx="4609524" cy="1104762"/>
                  <wp:effectExtent l="0" t="0" r="635" b="635"/>
                  <wp:docPr id="579" name="图片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11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261-1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062000" wp14:editId="3E065281">
                  <wp:extent cx="4552950" cy="4295775"/>
                  <wp:effectExtent l="0" t="0" r="0" b="9525"/>
                  <wp:docPr id="570" name="图片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381" cy="42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262-1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97E2AD" wp14:editId="44DFC916">
                  <wp:extent cx="4666667" cy="780952"/>
                  <wp:effectExtent l="0" t="0" r="635" b="635"/>
                  <wp:docPr id="581" name="图片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780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321A59" wp14:editId="15299B81">
                  <wp:extent cx="4609524" cy="1619048"/>
                  <wp:effectExtent l="0" t="0" r="635" b="635"/>
                  <wp:docPr id="582" name="图片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16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263-1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3F6F2A" wp14:editId="34988D27">
                  <wp:extent cx="4647619" cy="790476"/>
                  <wp:effectExtent l="0" t="0" r="635" b="0"/>
                  <wp:docPr id="583" name="图片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B6BE469" wp14:editId="552688C7">
                  <wp:extent cx="4609524" cy="2152381"/>
                  <wp:effectExtent l="0" t="0" r="635" b="635"/>
                  <wp:docPr id="584" name="图片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21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264-1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5A2511" wp14:editId="174CD0CC">
                  <wp:extent cx="4610100" cy="5029200"/>
                  <wp:effectExtent l="0" t="0" r="0" b="0"/>
                  <wp:docPr id="587" name="图片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50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265-1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F2F0DB" wp14:editId="1B0EFE18">
                  <wp:extent cx="4667250" cy="4810125"/>
                  <wp:effectExtent l="0" t="0" r="0" b="9525"/>
                  <wp:docPr id="588" name="图片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67" cy="4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266-1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368E00" wp14:editId="2CF26114">
                  <wp:extent cx="4610100" cy="3810000"/>
                  <wp:effectExtent l="0" t="0" r="0" b="0"/>
                  <wp:docPr id="598" name="图片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3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267-1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831641" wp14:editId="64F99B38">
                  <wp:extent cx="4609524" cy="828571"/>
                  <wp:effectExtent l="0" t="0" r="635" b="0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524" cy="82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6C4AADA" wp14:editId="51DB6288">
                  <wp:extent cx="4647619" cy="2085714"/>
                  <wp:effectExtent l="0" t="0" r="635" b="0"/>
                  <wp:docPr id="524" name="图片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19" cy="20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268-1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5FE67A" wp14:editId="4219C5D0">
                  <wp:extent cx="4685715" cy="7066667"/>
                  <wp:effectExtent l="0" t="0" r="635" b="1270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715" cy="70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269-1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C6A130" wp14:editId="6C22AC77">
                  <wp:extent cx="4591050" cy="5705474"/>
                  <wp:effectExtent l="0" t="0" r="0" b="0"/>
                  <wp:docPr id="589" name="图片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57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270-1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3F3F27" wp14:editId="5A6680A0">
                  <wp:extent cx="4695825" cy="5324475"/>
                  <wp:effectExtent l="0" t="0" r="9525" b="0"/>
                  <wp:docPr id="590" name="图片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239" cy="53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271-1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616294" wp14:editId="180F8330">
                  <wp:extent cx="4628572" cy="809524"/>
                  <wp:effectExtent l="0" t="0" r="635" b="0"/>
                  <wp:docPr id="600" name="图片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287D7D" wp14:editId="7A62EEF6">
                  <wp:extent cx="4590477" cy="4066667"/>
                  <wp:effectExtent l="0" t="0" r="635" b="0"/>
                  <wp:docPr id="601" name="图片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477" cy="40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271-2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76494E" wp14:editId="14E70B95">
                  <wp:extent cx="4704762" cy="790476"/>
                  <wp:effectExtent l="0" t="0" r="635" b="0"/>
                  <wp:docPr id="604" name="图片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62" cy="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EB40939" wp14:editId="5BD2D574">
                  <wp:extent cx="4628572" cy="3200000"/>
                  <wp:effectExtent l="0" t="0" r="635" b="635"/>
                  <wp:docPr id="605" name="图片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32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272-1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53A5D2" wp14:editId="1E0D4B99">
                  <wp:extent cx="4600575" cy="5105400"/>
                  <wp:effectExtent l="0" t="0" r="9525" b="0"/>
                  <wp:docPr id="602" name="图片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000" cy="51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273-1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19EC0B" wp14:editId="20815C6E">
                  <wp:extent cx="4600575" cy="6485890"/>
                  <wp:effectExtent l="0" t="0" r="9525" b="0"/>
                  <wp:docPr id="603" name="图片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648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274-1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C3BA4F" wp14:editId="78CF3413">
                  <wp:extent cx="4629150" cy="6419850"/>
                  <wp:effectExtent l="0" t="0" r="0" b="0"/>
                  <wp:docPr id="606" name="图片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572" cy="64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29F2" w:rsidTr="003833C9">
        <w:tc>
          <w:tcPr>
            <w:tcW w:w="959" w:type="dxa"/>
          </w:tcPr>
          <w:p w:rsidR="009929F2" w:rsidRDefault="009929F2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275-1</w:t>
            </w:r>
          </w:p>
        </w:tc>
        <w:tc>
          <w:tcPr>
            <w:tcW w:w="7563" w:type="dxa"/>
          </w:tcPr>
          <w:p w:rsidR="009929F2" w:rsidRDefault="009929F2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0DB2C4" wp14:editId="688FD866">
                  <wp:extent cx="4657143" cy="819048"/>
                  <wp:effectExtent l="0" t="0" r="0" b="635"/>
                  <wp:docPr id="608" name="图片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143" cy="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16DC108" wp14:editId="1A93330A">
                  <wp:extent cx="4648200" cy="4695824"/>
                  <wp:effectExtent l="0" t="0" r="0" b="0"/>
                  <wp:docPr id="609" name="图片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620" cy="46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0039" w:rsidRDefault="00550039" w:rsidP="00D51DD0">
      <w:bookmarkStart w:id="3" w:name="_GoBack"/>
      <w:bookmarkEnd w:id="3"/>
    </w:p>
    <w:sectPr w:rsidR="00550039" w:rsidSect="00F83F03">
      <w:pgSz w:w="11906" w:h="16838"/>
      <w:pgMar w:top="1440" w:right="1416" w:bottom="1440" w:left="1800" w:header="851" w:footer="992" w:gutter="0"/>
      <w:pgNumType w:start="0"/>
      <w:cols w:space="425"/>
      <w:titlePg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新宋体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&amp;#718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A"/>
    <w:multiLevelType w:val="singleLevel"/>
    <w:tmpl w:val="0000000A"/>
    <w:lvl w:ilvl="0">
      <w:start w:val="1"/>
      <w:numFmt w:val="decimal"/>
      <w:suff w:val="nothing"/>
      <w:lvlText w:val="%1．"/>
      <w:lvlJc w:val="left"/>
    </w:lvl>
  </w:abstractNum>
  <w:abstractNum w:abstractNumId="1" w15:restartNumberingAfterBreak="0">
    <w:nsid w:val="0000000B"/>
    <w:multiLevelType w:val="singleLevel"/>
    <w:tmpl w:val="0000000B"/>
    <w:lvl w:ilvl="0">
      <w:start w:val="3"/>
      <w:numFmt w:val="decimal"/>
      <w:suff w:val="nothing"/>
      <w:lvlText w:val="%1．"/>
      <w:lvlJc w:val="left"/>
    </w:lvl>
  </w:abstractNum>
  <w:abstractNum w:abstractNumId="2" w15:restartNumberingAfterBreak="0">
    <w:nsid w:val="0000000C"/>
    <w:multiLevelType w:val="singleLevel"/>
    <w:tmpl w:val="0000000C"/>
    <w:lvl w:ilvl="0">
      <w:start w:val="2"/>
      <w:numFmt w:val="decimal"/>
      <w:suff w:val="nothing"/>
      <w:lvlText w:val="%1."/>
      <w:lvlJc w:val="left"/>
    </w:lvl>
  </w:abstractNum>
  <w:abstractNum w:abstractNumId="3" w15:restartNumberingAfterBreak="0">
    <w:nsid w:val="0AB7362E"/>
    <w:multiLevelType w:val="hybridMultilevel"/>
    <w:tmpl w:val="A3A2EA8E"/>
    <w:lvl w:ilvl="0" w:tplc="217011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05F50A6"/>
    <w:multiLevelType w:val="hybridMultilevel"/>
    <w:tmpl w:val="4DA42332"/>
    <w:lvl w:ilvl="0" w:tplc="294C8E56">
      <w:start w:val="1"/>
      <w:numFmt w:val="lowerRoman"/>
      <w:pStyle w:val="a"/>
      <w:lvlText w:val="%1."/>
      <w:lvlJc w:val="righ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" w15:restartNumberingAfterBreak="0">
    <w:nsid w:val="20EB1F9A"/>
    <w:multiLevelType w:val="hybridMultilevel"/>
    <w:tmpl w:val="78E8DC7E"/>
    <w:lvl w:ilvl="0" w:tplc="BDC845EA">
      <w:start w:val="3"/>
      <w:numFmt w:val="decimal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218108BF"/>
    <w:multiLevelType w:val="hybridMultilevel"/>
    <w:tmpl w:val="3D1E246E"/>
    <w:lvl w:ilvl="0" w:tplc="2CECACA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238E296A"/>
    <w:multiLevelType w:val="hybridMultilevel"/>
    <w:tmpl w:val="A78E95EC"/>
    <w:lvl w:ilvl="0" w:tplc="09AA2B90">
      <w:start w:val="1"/>
      <w:numFmt w:val="decimal"/>
      <w:pStyle w:val="2"/>
      <w:lvlText w:val="%1."/>
      <w:lvlJc w:val="left"/>
      <w:pPr>
        <w:ind w:left="420" w:hanging="420"/>
      </w:pPr>
      <w:rPr>
        <w:rFonts w:hint="eastAsia"/>
        <w:sz w:val="28"/>
        <w:szCs w:val="2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2C7C3D80"/>
    <w:multiLevelType w:val="hybridMultilevel"/>
    <w:tmpl w:val="07D8696A"/>
    <w:lvl w:ilvl="0" w:tplc="34AADEA6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2D45780D"/>
    <w:multiLevelType w:val="hybridMultilevel"/>
    <w:tmpl w:val="0BC49E7A"/>
    <w:lvl w:ilvl="0" w:tplc="E2F43DF4">
      <w:start w:val="1"/>
      <w:numFmt w:val="decimal"/>
      <w:pStyle w:val="3"/>
      <w:lvlText w:val="(%1)"/>
      <w:lvlJc w:val="left"/>
      <w:pPr>
        <w:ind w:left="420" w:hanging="42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-18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2A63D44"/>
    <w:multiLevelType w:val="hybridMultilevel"/>
    <w:tmpl w:val="D7CAEC64"/>
    <w:lvl w:ilvl="0" w:tplc="25EAFC3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39BD4614"/>
    <w:multiLevelType w:val="multilevel"/>
    <w:tmpl w:val="39BD4614"/>
    <w:lvl w:ilvl="0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440" w:hanging="420"/>
      </w:pPr>
    </w:lvl>
    <w:lvl w:ilvl="2">
      <w:start w:val="1"/>
      <w:numFmt w:val="lowerRoman"/>
      <w:lvlText w:val="%3."/>
      <w:lvlJc w:val="right"/>
      <w:pPr>
        <w:ind w:left="1860" w:hanging="420"/>
      </w:pPr>
    </w:lvl>
    <w:lvl w:ilvl="3">
      <w:start w:val="1"/>
      <w:numFmt w:val="decimal"/>
      <w:lvlText w:val="%4."/>
      <w:lvlJc w:val="left"/>
      <w:pPr>
        <w:ind w:left="2280" w:hanging="420"/>
      </w:pPr>
    </w:lvl>
    <w:lvl w:ilvl="4">
      <w:start w:val="1"/>
      <w:numFmt w:val="lowerLetter"/>
      <w:lvlText w:val="%5)"/>
      <w:lvlJc w:val="left"/>
      <w:pPr>
        <w:ind w:left="2700" w:hanging="420"/>
      </w:pPr>
    </w:lvl>
    <w:lvl w:ilvl="5">
      <w:start w:val="1"/>
      <w:numFmt w:val="lowerRoman"/>
      <w:lvlText w:val="%6."/>
      <w:lvlJc w:val="right"/>
      <w:pPr>
        <w:ind w:left="3120" w:hanging="420"/>
      </w:pPr>
    </w:lvl>
    <w:lvl w:ilvl="6">
      <w:start w:val="1"/>
      <w:numFmt w:val="decimal"/>
      <w:lvlText w:val="%7."/>
      <w:lvlJc w:val="left"/>
      <w:pPr>
        <w:ind w:left="3540" w:hanging="420"/>
      </w:pPr>
    </w:lvl>
    <w:lvl w:ilvl="7">
      <w:start w:val="1"/>
      <w:numFmt w:val="lowerLetter"/>
      <w:lvlText w:val="%8)"/>
      <w:lvlJc w:val="left"/>
      <w:pPr>
        <w:ind w:left="3960" w:hanging="420"/>
      </w:pPr>
    </w:lvl>
    <w:lvl w:ilvl="8">
      <w:start w:val="1"/>
      <w:numFmt w:val="lowerRoman"/>
      <w:lvlText w:val="%9."/>
      <w:lvlJc w:val="right"/>
      <w:pPr>
        <w:ind w:left="4380" w:hanging="420"/>
      </w:pPr>
    </w:lvl>
  </w:abstractNum>
  <w:abstractNum w:abstractNumId="12" w15:restartNumberingAfterBreak="0">
    <w:nsid w:val="3F100C47"/>
    <w:multiLevelType w:val="hybridMultilevel"/>
    <w:tmpl w:val="E196C072"/>
    <w:lvl w:ilvl="0" w:tplc="AD5E5C3C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42184AC9"/>
    <w:multiLevelType w:val="hybridMultilevel"/>
    <w:tmpl w:val="BA20F07E"/>
    <w:lvl w:ilvl="0" w:tplc="B01CB52A">
      <w:start w:val="1"/>
      <w:numFmt w:val="decimal"/>
      <w:lvlText w:val="（%1）"/>
      <w:lvlJc w:val="left"/>
      <w:pPr>
        <w:ind w:left="750" w:hanging="75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8496B96"/>
    <w:multiLevelType w:val="hybridMultilevel"/>
    <w:tmpl w:val="A0DA3EF6"/>
    <w:lvl w:ilvl="0" w:tplc="6F64F08A">
      <w:start w:val="1"/>
      <w:numFmt w:val="chineseCountingThousand"/>
      <w:pStyle w:val="1"/>
      <w:lvlText w:val="%1、"/>
      <w:lvlJc w:val="left"/>
      <w:pPr>
        <w:ind w:left="0" w:hanging="420"/>
      </w:pPr>
      <w:rPr>
        <w:rFonts w:hint="eastAsia"/>
        <w:spacing w:val="-20"/>
        <w:kern w:val="2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559C0284"/>
    <w:multiLevelType w:val="hybridMultilevel"/>
    <w:tmpl w:val="23A4C1C2"/>
    <w:lvl w:ilvl="0" w:tplc="AA0643C4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58574E52"/>
    <w:multiLevelType w:val="singleLevel"/>
    <w:tmpl w:val="58574E52"/>
    <w:lvl w:ilvl="0">
      <w:start w:val="1"/>
      <w:numFmt w:val="decimal"/>
      <w:suff w:val="nothing"/>
      <w:lvlText w:val="%1．"/>
      <w:lvlJc w:val="left"/>
    </w:lvl>
  </w:abstractNum>
  <w:abstractNum w:abstractNumId="17" w15:restartNumberingAfterBreak="0">
    <w:nsid w:val="74C86A9A"/>
    <w:multiLevelType w:val="hybridMultilevel"/>
    <w:tmpl w:val="6DA60B50"/>
    <w:lvl w:ilvl="0" w:tplc="C0C61AA4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4"/>
  </w:num>
  <w:num w:numId="2">
    <w:abstractNumId w:val="7"/>
  </w:num>
  <w:num w:numId="3">
    <w:abstractNumId w:val="7"/>
    <w:lvlOverride w:ilvl="0">
      <w:startOverride w:val="3"/>
    </w:lvlOverride>
  </w:num>
  <w:num w:numId="4">
    <w:abstractNumId w:val="7"/>
    <w:lvlOverride w:ilvl="0">
      <w:startOverride w:val="1"/>
    </w:lvlOverride>
  </w:num>
  <w:num w:numId="5">
    <w:abstractNumId w:val="7"/>
    <w:lvlOverride w:ilvl="0">
      <w:startOverride w:val="1"/>
    </w:lvlOverride>
  </w:num>
  <w:num w:numId="6">
    <w:abstractNumId w:val="9"/>
  </w:num>
  <w:num w:numId="7">
    <w:abstractNumId w:val="3"/>
  </w:num>
  <w:num w:numId="8">
    <w:abstractNumId w:val="9"/>
    <w:lvlOverride w:ilvl="0">
      <w:startOverride w:val="1"/>
    </w:lvlOverride>
  </w:num>
  <w:num w:numId="9">
    <w:abstractNumId w:val="9"/>
    <w:lvlOverride w:ilvl="0">
      <w:startOverride w:val="1"/>
    </w:lvlOverride>
  </w:num>
  <w:num w:numId="10">
    <w:abstractNumId w:val="7"/>
    <w:lvlOverride w:ilvl="0">
      <w:startOverride w:val="1"/>
    </w:lvlOverride>
  </w:num>
  <w:num w:numId="11">
    <w:abstractNumId w:val="9"/>
    <w:lvlOverride w:ilvl="0">
      <w:startOverride w:val="1"/>
    </w:lvlOverride>
  </w:num>
  <w:num w:numId="12">
    <w:abstractNumId w:val="7"/>
    <w:lvlOverride w:ilvl="0">
      <w:startOverride w:val="1"/>
    </w:lvlOverride>
  </w:num>
  <w:num w:numId="13">
    <w:abstractNumId w:val="9"/>
    <w:lvlOverride w:ilvl="0">
      <w:startOverride w:val="1"/>
    </w:lvlOverride>
  </w:num>
  <w:num w:numId="14">
    <w:abstractNumId w:val="7"/>
    <w:lvlOverride w:ilvl="0">
      <w:startOverride w:val="1"/>
    </w:lvlOverride>
  </w:num>
  <w:num w:numId="15">
    <w:abstractNumId w:val="9"/>
    <w:lvlOverride w:ilvl="0">
      <w:startOverride w:val="1"/>
    </w:lvlOverride>
  </w:num>
  <w:num w:numId="16">
    <w:abstractNumId w:val="9"/>
    <w:lvlOverride w:ilvl="0">
      <w:startOverride w:val="1"/>
    </w:lvlOverride>
  </w:num>
  <w:num w:numId="17">
    <w:abstractNumId w:val="9"/>
    <w:lvlOverride w:ilvl="0">
      <w:startOverride w:val="1"/>
    </w:lvlOverride>
  </w:num>
  <w:num w:numId="18">
    <w:abstractNumId w:val="4"/>
  </w:num>
  <w:num w:numId="19">
    <w:abstractNumId w:val="4"/>
    <w:lvlOverride w:ilvl="0">
      <w:startOverride w:val="1"/>
    </w:lvlOverride>
  </w:num>
  <w:num w:numId="20">
    <w:abstractNumId w:val="4"/>
    <w:lvlOverride w:ilvl="0">
      <w:startOverride w:val="1"/>
    </w:lvlOverride>
  </w:num>
  <w:num w:numId="21">
    <w:abstractNumId w:val="9"/>
    <w:lvlOverride w:ilvl="0">
      <w:startOverride w:val="1"/>
    </w:lvlOverride>
  </w:num>
  <w:num w:numId="22">
    <w:abstractNumId w:val="4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4"/>
    <w:lvlOverride w:ilvl="0">
      <w:startOverride w:val="1"/>
    </w:lvlOverride>
  </w:num>
  <w:num w:numId="25">
    <w:abstractNumId w:val="9"/>
    <w:lvlOverride w:ilvl="0">
      <w:startOverride w:val="1"/>
    </w:lvlOverride>
  </w:num>
  <w:num w:numId="26">
    <w:abstractNumId w:val="7"/>
    <w:lvlOverride w:ilvl="0">
      <w:startOverride w:val="1"/>
    </w:lvlOverride>
  </w:num>
  <w:num w:numId="27">
    <w:abstractNumId w:val="4"/>
    <w:lvlOverride w:ilvl="0">
      <w:startOverride w:val="1"/>
    </w:lvlOverride>
  </w:num>
  <w:num w:numId="28">
    <w:abstractNumId w:val="4"/>
    <w:lvlOverride w:ilvl="0">
      <w:startOverride w:val="1"/>
    </w:lvlOverride>
  </w:num>
  <w:num w:numId="29">
    <w:abstractNumId w:val="4"/>
    <w:lvlOverride w:ilvl="0">
      <w:startOverride w:val="1"/>
    </w:lvlOverride>
  </w:num>
  <w:num w:numId="30">
    <w:abstractNumId w:val="9"/>
    <w:lvlOverride w:ilvl="0">
      <w:startOverride w:val="1"/>
    </w:lvlOverride>
  </w:num>
  <w:num w:numId="31">
    <w:abstractNumId w:val="7"/>
    <w:lvlOverride w:ilvl="0">
      <w:startOverride w:val="1"/>
    </w:lvlOverride>
  </w:num>
  <w:num w:numId="32">
    <w:abstractNumId w:val="9"/>
    <w:lvlOverride w:ilvl="0">
      <w:startOverride w:val="1"/>
    </w:lvlOverride>
  </w:num>
  <w:num w:numId="33">
    <w:abstractNumId w:val="7"/>
    <w:lvlOverride w:ilvl="0">
      <w:startOverride w:val="1"/>
    </w:lvlOverride>
  </w:num>
  <w:num w:numId="34">
    <w:abstractNumId w:val="4"/>
    <w:lvlOverride w:ilvl="0">
      <w:startOverride w:val="1"/>
    </w:lvlOverride>
  </w:num>
  <w:num w:numId="35">
    <w:abstractNumId w:val="14"/>
    <w:lvlOverride w:ilvl="0">
      <w:startOverride w:val="1"/>
    </w:lvlOverride>
  </w:num>
  <w:num w:numId="36">
    <w:abstractNumId w:val="7"/>
    <w:lvlOverride w:ilvl="0">
      <w:startOverride w:val="1"/>
    </w:lvlOverride>
  </w:num>
  <w:num w:numId="37">
    <w:abstractNumId w:val="0"/>
  </w:num>
  <w:num w:numId="38">
    <w:abstractNumId w:val="2"/>
  </w:num>
  <w:num w:numId="39">
    <w:abstractNumId w:val="1"/>
  </w:num>
  <w:num w:numId="40">
    <w:abstractNumId w:val="15"/>
  </w:num>
  <w:num w:numId="41">
    <w:abstractNumId w:val="17"/>
  </w:num>
  <w:num w:numId="42">
    <w:abstractNumId w:val="8"/>
  </w:num>
  <w:num w:numId="43">
    <w:abstractNumId w:val="6"/>
  </w:num>
  <w:num w:numId="44">
    <w:abstractNumId w:val="13"/>
  </w:num>
  <w:num w:numId="45">
    <w:abstractNumId w:val="10"/>
  </w:num>
  <w:num w:numId="46">
    <w:abstractNumId w:val="5"/>
  </w:num>
  <w:num w:numId="47">
    <w:abstractNumId w:val="16"/>
  </w:num>
  <w:num w:numId="48">
    <w:abstractNumId w:val="11"/>
  </w:num>
  <w:num w:numId="4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3696"/>
    <w:rsid w:val="00137CDA"/>
    <w:rsid w:val="001923D1"/>
    <w:rsid w:val="005440D9"/>
    <w:rsid w:val="00550039"/>
    <w:rsid w:val="00770E13"/>
    <w:rsid w:val="007A46C7"/>
    <w:rsid w:val="00963696"/>
    <w:rsid w:val="009929F2"/>
    <w:rsid w:val="00D51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81BDF2"/>
  <w15:chartTrackingRefBased/>
  <w15:docId w15:val="{45E093C8-33C9-4B8C-BC55-1214CB1045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 w:qFormat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963696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paragraph" w:styleId="1">
    <w:name w:val="heading 1"/>
    <w:basedOn w:val="a0"/>
    <w:next w:val="a0"/>
    <w:link w:val="10"/>
    <w:qFormat/>
    <w:rsid w:val="00963696"/>
    <w:pPr>
      <w:keepNext/>
      <w:keepLines/>
      <w:numPr>
        <w:numId w:val="1"/>
      </w:numPr>
      <w:spacing w:before="120" w:after="120"/>
      <w:ind w:rightChars="100" w:right="100"/>
      <w:outlineLvl w:val="0"/>
    </w:pPr>
    <w:rPr>
      <w:b/>
      <w:bCs/>
      <w:kern w:val="44"/>
      <w:sz w:val="32"/>
      <w:szCs w:val="44"/>
    </w:rPr>
  </w:style>
  <w:style w:type="paragraph" w:styleId="2">
    <w:name w:val="heading 2"/>
    <w:aliases w:val="节题"/>
    <w:basedOn w:val="a0"/>
    <w:next w:val="a0"/>
    <w:link w:val="20"/>
    <w:autoRedefine/>
    <w:uiPriority w:val="99"/>
    <w:qFormat/>
    <w:rsid w:val="00963696"/>
    <w:pPr>
      <w:keepNext/>
      <w:keepLines/>
      <w:numPr>
        <w:numId w:val="2"/>
      </w:numPr>
      <w:spacing w:before="120" w:after="120"/>
      <w:outlineLvl w:val="1"/>
    </w:pPr>
    <w:rPr>
      <w:rFonts w:ascii="Cambria" w:hAnsi="Cambria" w:cstheme="majorBidi"/>
      <w:b/>
      <w:bCs/>
      <w:noProof/>
      <w:kern w:val="0"/>
      <w:sz w:val="28"/>
      <w:szCs w:val="32"/>
    </w:rPr>
  </w:style>
  <w:style w:type="paragraph" w:styleId="3">
    <w:name w:val="heading 3"/>
    <w:basedOn w:val="a0"/>
    <w:next w:val="a0"/>
    <w:link w:val="30"/>
    <w:unhideWhenUsed/>
    <w:qFormat/>
    <w:rsid w:val="00963696"/>
    <w:pPr>
      <w:keepNext/>
      <w:keepLines/>
      <w:numPr>
        <w:numId w:val="6"/>
      </w:numPr>
      <w:ind w:leftChars="50" w:left="470"/>
      <w:jc w:val="left"/>
      <w:outlineLvl w:val="2"/>
    </w:pPr>
    <w:rPr>
      <w:rFonts w:asciiTheme="minorEastAsia" w:eastAsiaTheme="minorEastAsia" w:hAnsiTheme="minorEastAsia"/>
      <w:b/>
      <w:bCs/>
      <w:sz w:val="24"/>
      <w:szCs w:val="32"/>
    </w:rPr>
  </w:style>
  <w:style w:type="paragraph" w:styleId="4">
    <w:name w:val="heading 4"/>
    <w:basedOn w:val="a0"/>
    <w:next w:val="a0"/>
    <w:link w:val="40"/>
    <w:unhideWhenUsed/>
    <w:rsid w:val="00963696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0"/>
    <w:next w:val="a0"/>
    <w:link w:val="50"/>
    <w:unhideWhenUsed/>
    <w:rsid w:val="00963696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0"/>
    <w:next w:val="a0"/>
    <w:link w:val="60"/>
    <w:unhideWhenUsed/>
    <w:qFormat/>
    <w:rsid w:val="00963696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</w:rPr>
  </w:style>
  <w:style w:type="paragraph" w:styleId="7">
    <w:name w:val="heading 7"/>
    <w:basedOn w:val="a0"/>
    <w:next w:val="a0"/>
    <w:link w:val="70"/>
    <w:unhideWhenUsed/>
    <w:qFormat/>
    <w:rsid w:val="00963696"/>
    <w:pPr>
      <w:keepNext/>
      <w:keepLines/>
      <w:spacing w:before="240" w:after="64" w:line="320" w:lineRule="auto"/>
      <w:outlineLvl w:val="6"/>
    </w:pPr>
    <w:rPr>
      <w:b/>
      <w:bCs/>
      <w:sz w:val="24"/>
    </w:rPr>
  </w:style>
  <w:style w:type="paragraph" w:styleId="8">
    <w:name w:val="heading 8"/>
    <w:basedOn w:val="a0"/>
    <w:next w:val="a0"/>
    <w:link w:val="80"/>
    <w:unhideWhenUsed/>
    <w:qFormat/>
    <w:rsid w:val="00963696"/>
    <w:pPr>
      <w:keepNext/>
      <w:keepLines/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</w:rPr>
  </w:style>
  <w:style w:type="paragraph" w:styleId="9">
    <w:name w:val="heading 9"/>
    <w:basedOn w:val="a0"/>
    <w:next w:val="a0"/>
    <w:link w:val="90"/>
    <w:unhideWhenUsed/>
    <w:qFormat/>
    <w:rsid w:val="00963696"/>
    <w:pPr>
      <w:keepNext/>
      <w:keepLines/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rsid w:val="00963696"/>
    <w:rPr>
      <w:rFonts w:ascii="Times New Roman" w:eastAsia="宋体" w:hAnsi="Times New Roman" w:cs="Times New Roman"/>
      <w:b/>
      <w:bCs/>
      <w:kern w:val="44"/>
      <w:sz w:val="32"/>
      <w:szCs w:val="44"/>
    </w:rPr>
  </w:style>
  <w:style w:type="character" w:customStyle="1" w:styleId="20">
    <w:name w:val="标题 2 字符"/>
    <w:aliases w:val="节题 字符"/>
    <w:basedOn w:val="a1"/>
    <w:link w:val="2"/>
    <w:uiPriority w:val="99"/>
    <w:rsid w:val="00963696"/>
    <w:rPr>
      <w:rFonts w:ascii="Cambria" w:eastAsia="宋体" w:hAnsi="Cambria" w:cstheme="majorBidi"/>
      <w:b/>
      <w:bCs/>
      <w:noProof/>
      <w:kern w:val="0"/>
      <w:sz w:val="28"/>
      <w:szCs w:val="32"/>
    </w:rPr>
  </w:style>
  <w:style w:type="character" w:customStyle="1" w:styleId="30">
    <w:name w:val="标题 3 字符"/>
    <w:basedOn w:val="a1"/>
    <w:link w:val="3"/>
    <w:rsid w:val="00963696"/>
    <w:rPr>
      <w:rFonts w:asciiTheme="minorEastAsia" w:hAnsiTheme="minorEastAsia" w:cs="Times New Roman"/>
      <w:b/>
      <w:bCs/>
      <w:sz w:val="24"/>
      <w:szCs w:val="32"/>
    </w:rPr>
  </w:style>
  <w:style w:type="character" w:customStyle="1" w:styleId="40">
    <w:name w:val="标题 4 字符"/>
    <w:basedOn w:val="a1"/>
    <w:link w:val="4"/>
    <w:rsid w:val="00963696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0">
    <w:name w:val="标题 5 字符"/>
    <w:basedOn w:val="a1"/>
    <w:link w:val="5"/>
    <w:rsid w:val="00963696"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0">
    <w:name w:val="标题 6 字符"/>
    <w:basedOn w:val="a1"/>
    <w:link w:val="6"/>
    <w:rsid w:val="00963696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70">
    <w:name w:val="标题 7 字符"/>
    <w:basedOn w:val="a1"/>
    <w:link w:val="7"/>
    <w:rsid w:val="00963696"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0">
    <w:name w:val="标题 8 字符"/>
    <w:basedOn w:val="a1"/>
    <w:link w:val="8"/>
    <w:rsid w:val="00963696"/>
    <w:rPr>
      <w:rFonts w:asciiTheme="majorHAnsi" w:eastAsiaTheme="majorEastAsia" w:hAnsiTheme="majorHAnsi" w:cstheme="majorBidi"/>
      <w:sz w:val="24"/>
      <w:szCs w:val="24"/>
    </w:rPr>
  </w:style>
  <w:style w:type="character" w:customStyle="1" w:styleId="90">
    <w:name w:val="标题 9 字符"/>
    <w:basedOn w:val="a1"/>
    <w:link w:val="9"/>
    <w:rsid w:val="00963696"/>
    <w:rPr>
      <w:rFonts w:asciiTheme="majorHAnsi" w:eastAsiaTheme="majorEastAsia" w:hAnsiTheme="majorHAnsi" w:cstheme="majorBidi"/>
      <w:szCs w:val="21"/>
    </w:rPr>
  </w:style>
  <w:style w:type="character" w:styleId="a4">
    <w:name w:val="Hyperlink"/>
    <w:uiPriority w:val="99"/>
    <w:rsid w:val="00963696"/>
    <w:rPr>
      <w:rFonts w:cs="Times New Roman"/>
      <w:color w:val="0000FF"/>
      <w:u w:val="single"/>
    </w:rPr>
  </w:style>
  <w:style w:type="paragraph" w:styleId="TOC1">
    <w:name w:val="toc 1"/>
    <w:basedOn w:val="a0"/>
    <w:next w:val="a0"/>
    <w:autoRedefine/>
    <w:uiPriority w:val="39"/>
    <w:rsid w:val="00963696"/>
    <w:pPr>
      <w:spacing w:before="240" w:after="120"/>
      <w:jc w:val="left"/>
    </w:pPr>
    <w:rPr>
      <w:rFonts w:asciiTheme="minorHAnsi" w:hAnsiTheme="minorHAnsi"/>
      <w:b/>
      <w:bCs/>
      <w:sz w:val="20"/>
      <w:szCs w:val="20"/>
    </w:rPr>
  </w:style>
  <w:style w:type="paragraph" w:styleId="TOC">
    <w:name w:val="TOC Heading"/>
    <w:basedOn w:val="1"/>
    <w:next w:val="a0"/>
    <w:uiPriority w:val="39"/>
    <w:qFormat/>
    <w:rsid w:val="00963696"/>
    <w:pPr>
      <w:widowControl/>
      <w:spacing w:before="480" w:after="0" w:line="276" w:lineRule="auto"/>
      <w:jc w:val="left"/>
      <w:outlineLvl w:val="9"/>
    </w:pPr>
    <w:rPr>
      <w:rFonts w:ascii="Cambria" w:hAnsi="Cambria"/>
      <w:kern w:val="0"/>
      <w:sz w:val="28"/>
      <w:szCs w:val="28"/>
    </w:rPr>
  </w:style>
  <w:style w:type="paragraph" w:styleId="TOC2">
    <w:name w:val="toc 2"/>
    <w:basedOn w:val="a0"/>
    <w:next w:val="a0"/>
    <w:autoRedefine/>
    <w:uiPriority w:val="39"/>
    <w:rsid w:val="00963696"/>
    <w:pPr>
      <w:tabs>
        <w:tab w:val="left" w:pos="568"/>
        <w:tab w:val="right" w:leader="dot" w:pos="8680"/>
      </w:tabs>
      <w:ind w:leftChars="135" w:left="563" w:hangingChars="155" w:hanging="280"/>
      <w:jc w:val="left"/>
    </w:pPr>
    <w:rPr>
      <w:rFonts w:asciiTheme="minorHAnsi" w:hAnsiTheme="minorHAnsi"/>
      <w:iCs/>
      <w:sz w:val="18"/>
      <w:szCs w:val="20"/>
    </w:rPr>
  </w:style>
  <w:style w:type="paragraph" w:styleId="TOC3">
    <w:name w:val="toc 3"/>
    <w:basedOn w:val="a0"/>
    <w:next w:val="a0"/>
    <w:autoRedefine/>
    <w:uiPriority w:val="39"/>
    <w:rsid w:val="00963696"/>
    <w:pPr>
      <w:tabs>
        <w:tab w:val="left" w:pos="567"/>
        <w:tab w:val="right" w:leader="dot" w:pos="8364"/>
      </w:tabs>
      <w:ind w:leftChars="68" w:left="568" w:hangingChars="236" w:hanging="425"/>
      <w:jc w:val="left"/>
    </w:pPr>
    <w:rPr>
      <w:rFonts w:asciiTheme="minorHAnsi" w:hAnsiTheme="minorHAnsi"/>
      <w:sz w:val="18"/>
      <w:szCs w:val="20"/>
    </w:rPr>
  </w:style>
  <w:style w:type="paragraph" w:styleId="a5">
    <w:name w:val="Balloon Text"/>
    <w:basedOn w:val="a0"/>
    <w:link w:val="a6"/>
    <w:uiPriority w:val="99"/>
    <w:rsid w:val="00963696"/>
    <w:rPr>
      <w:sz w:val="18"/>
      <w:szCs w:val="18"/>
    </w:rPr>
  </w:style>
  <w:style w:type="character" w:customStyle="1" w:styleId="a6">
    <w:name w:val="批注框文本 字符"/>
    <w:basedOn w:val="a1"/>
    <w:link w:val="a5"/>
    <w:uiPriority w:val="99"/>
    <w:rsid w:val="00963696"/>
    <w:rPr>
      <w:rFonts w:ascii="Times New Roman" w:eastAsia="宋体" w:hAnsi="Times New Roman" w:cs="Times New Roman"/>
      <w:sz w:val="18"/>
      <w:szCs w:val="18"/>
    </w:rPr>
  </w:style>
  <w:style w:type="paragraph" w:styleId="TOC4">
    <w:name w:val="toc 4"/>
    <w:basedOn w:val="a0"/>
    <w:next w:val="a0"/>
    <w:autoRedefine/>
    <w:uiPriority w:val="39"/>
    <w:rsid w:val="00963696"/>
    <w:pPr>
      <w:ind w:left="630"/>
      <w:jc w:val="left"/>
    </w:pPr>
    <w:rPr>
      <w:rFonts w:asciiTheme="minorHAnsi" w:hAnsiTheme="minorHAnsi"/>
      <w:sz w:val="20"/>
      <w:szCs w:val="20"/>
    </w:rPr>
  </w:style>
  <w:style w:type="paragraph" w:styleId="TOC5">
    <w:name w:val="toc 5"/>
    <w:basedOn w:val="a0"/>
    <w:next w:val="a0"/>
    <w:autoRedefine/>
    <w:uiPriority w:val="39"/>
    <w:rsid w:val="00963696"/>
    <w:pPr>
      <w:ind w:left="840"/>
      <w:jc w:val="left"/>
    </w:pPr>
    <w:rPr>
      <w:rFonts w:asciiTheme="minorHAnsi" w:hAnsiTheme="minorHAnsi"/>
      <w:sz w:val="20"/>
      <w:szCs w:val="20"/>
    </w:rPr>
  </w:style>
  <w:style w:type="paragraph" w:styleId="TOC6">
    <w:name w:val="toc 6"/>
    <w:basedOn w:val="a0"/>
    <w:next w:val="a0"/>
    <w:autoRedefine/>
    <w:uiPriority w:val="39"/>
    <w:rsid w:val="00963696"/>
    <w:pPr>
      <w:ind w:left="1050"/>
      <w:jc w:val="left"/>
    </w:pPr>
    <w:rPr>
      <w:rFonts w:asciiTheme="minorHAnsi" w:hAnsiTheme="minorHAnsi"/>
      <w:sz w:val="20"/>
      <w:szCs w:val="20"/>
    </w:rPr>
  </w:style>
  <w:style w:type="paragraph" w:styleId="TOC7">
    <w:name w:val="toc 7"/>
    <w:basedOn w:val="a0"/>
    <w:next w:val="a0"/>
    <w:autoRedefine/>
    <w:uiPriority w:val="39"/>
    <w:rsid w:val="00963696"/>
    <w:pPr>
      <w:ind w:left="1260"/>
      <w:jc w:val="left"/>
    </w:pPr>
    <w:rPr>
      <w:rFonts w:asciiTheme="minorHAnsi" w:hAnsiTheme="minorHAnsi"/>
      <w:sz w:val="20"/>
      <w:szCs w:val="20"/>
    </w:rPr>
  </w:style>
  <w:style w:type="paragraph" w:styleId="TOC8">
    <w:name w:val="toc 8"/>
    <w:basedOn w:val="a0"/>
    <w:next w:val="a0"/>
    <w:autoRedefine/>
    <w:uiPriority w:val="39"/>
    <w:rsid w:val="00963696"/>
    <w:pPr>
      <w:ind w:left="1470"/>
      <w:jc w:val="left"/>
    </w:pPr>
    <w:rPr>
      <w:rFonts w:asciiTheme="minorHAnsi" w:hAnsiTheme="minorHAnsi"/>
      <w:sz w:val="20"/>
      <w:szCs w:val="20"/>
    </w:rPr>
  </w:style>
  <w:style w:type="paragraph" w:styleId="TOC9">
    <w:name w:val="toc 9"/>
    <w:basedOn w:val="a0"/>
    <w:next w:val="a0"/>
    <w:autoRedefine/>
    <w:uiPriority w:val="39"/>
    <w:rsid w:val="00963696"/>
    <w:pPr>
      <w:ind w:left="1680"/>
      <w:jc w:val="left"/>
    </w:pPr>
    <w:rPr>
      <w:rFonts w:asciiTheme="minorHAnsi" w:hAnsiTheme="minorHAnsi"/>
      <w:sz w:val="20"/>
      <w:szCs w:val="20"/>
    </w:rPr>
  </w:style>
  <w:style w:type="paragraph" w:styleId="a7">
    <w:name w:val="header"/>
    <w:basedOn w:val="a0"/>
    <w:link w:val="a8"/>
    <w:uiPriority w:val="99"/>
    <w:rsid w:val="0096369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1"/>
    <w:link w:val="a7"/>
    <w:uiPriority w:val="99"/>
    <w:rsid w:val="00963696"/>
    <w:rPr>
      <w:rFonts w:ascii="Times New Roman" w:eastAsia="宋体" w:hAnsi="Times New Roman" w:cs="Times New Roman"/>
      <w:sz w:val="18"/>
      <w:szCs w:val="18"/>
    </w:rPr>
  </w:style>
  <w:style w:type="paragraph" w:styleId="a9">
    <w:name w:val="footer"/>
    <w:basedOn w:val="a0"/>
    <w:link w:val="aa"/>
    <w:uiPriority w:val="99"/>
    <w:rsid w:val="0096369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1"/>
    <w:link w:val="a9"/>
    <w:uiPriority w:val="99"/>
    <w:rsid w:val="00963696"/>
    <w:rPr>
      <w:rFonts w:ascii="Times New Roman" w:eastAsia="宋体" w:hAnsi="Times New Roman" w:cs="Times New Roman"/>
      <w:sz w:val="18"/>
      <w:szCs w:val="18"/>
    </w:rPr>
  </w:style>
  <w:style w:type="table" w:styleId="ab">
    <w:name w:val="Table Grid"/>
    <w:basedOn w:val="a2"/>
    <w:uiPriority w:val="59"/>
    <w:qFormat/>
    <w:rsid w:val="00963696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Normal (Web)"/>
    <w:basedOn w:val="a0"/>
    <w:uiPriority w:val="99"/>
    <w:rsid w:val="00963696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ad">
    <w:name w:val="FollowedHyperlink"/>
    <w:uiPriority w:val="99"/>
    <w:rsid w:val="00963696"/>
    <w:rPr>
      <w:rFonts w:cs="Times New Roman"/>
      <w:color w:val="800080"/>
      <w:u w:val="single"/>
    </w:rPr>
  </w:style>
  <w:style w:type="paragraph" w:styleId="a">
    <w:name w:val="List Paragraph"/>
    <w:basedOn w:val="a0"/>
    <w:next w:val="a0"/>
    <w:uiPriority w:val="34"/>
    <w:qFormat/>
    <w:rsid w:val="00963696"/>
    <w:pPr>
      <w:numPr>
        <w:numId w:val="18"/>
      </w:numPr>
      <w:ind w:leftChars="100" w:left="100" w:rightChars="100" w:right="100" w:firstLine="0"/>
      <w:mirrorIndents/>
    </w:pPr>
    <w:rPr>
      <w:b/>
    </w:rPr>
  </w:style>
  <w:style w:type="paragraph" w:styleId="ae">
    <w:name w:val="Body Text Indent"/>
    <w:basedOn w:val="a0"/>
    <w:link w:val="af"/>
    <w:rsid w:val="00963696"/>
    <w:pPr>
      <w:widowControl/>
      <w:spacing w:line="400" w:lineRule="exact"/>
      <w:ind w:firstLine="420"/>
    </w:pPr>
    <w:rPr>
      <w:rFonts w:ascii="仿宋_GB2312" w:eastAsia="仿宋_GB2312"/>
      <w:kern w:val="0"/>
      <w:sz w:val="24"/>
      <w:szCs w:val="20"/>
    </w:rPr>
  </w:style>
  <w:style w:type="character" w:customStyle="1" w:styleId="af">
    <w:name w:val="正文文本缩进 字符"/>
    <w:basedOn w:val="a1"/>
    <w:link w:val="ae"/>
    <w:rsid w:val="00963696"/>
    <w:rPr>
      <w:rFonts w:ascii="仿宋_GB2312" w:eastAsia="仿宋_GB2312" w:hAnsi="Times New Roman" w:cs="Times New Roman"/>
      <w:kern w:val="0"/>
      <w:sz w:val="24"/>
      <w:szCs w:val="20"/>
    </w:rPr>
  </w:style>
  <w:style w:type="paragraph" w:styleId="af0">
    <w:name w:val="No Spacing"/>
    <w:link w:val="af1"/>
    <w:uiPriority w:val="1"/>
    <w:qFormat/>
    <w:rsid w:val="00963696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customStyle="1" w:styleId="af1">
    <w:name w:val="无间隔 字符"/>
    <w:basedOn w:val="a1"/>
    <w:link w:val="af0"/>
    <w:uiPriority w:val="1"/>
    <w:rsid w:val="00963696"/>
    <w:rPr>
      <w:rFonts w:ascii="Times New Roman" w:eastAsia="宋体" w:hAnsi="Times New Roman" w:cs="Times New Roman"/>
      <w:szCs w:val="24"/>
    </w:rPr>
  </w:style>
  <w:style w:type="paragraph" w:styleId="21">
    <w:name w:val="Body Text Indent 2"/>
    <w:basedOn w:val="a0"/>
    <w:link w:val="22"/>
    <w:rsid w:val="00963696"/>
    <w:pPr>
      <w:spacing w:after="120" w:line="480" w:lineRule="auto"/>
      <w:ind w:leftChars="200" w:left="420"/>
    </w:pPr>
  </w:style>
  <w:style w:type="character" w:customStyle="1" w:styleId="22">
    <w:name w:val="正文文本缩进 2 字符"/>
    <w:basedOn w:val="a1"/>
    <w:link w:val="21"/>
    <w:rsid w:val="00963696"/>
    <w:rPr>
      <w:rFonts w:ascii="Times New Roman" w:eastAsia="宋体" w:hAnsi="Times New Roman" w:cs="Times New Roman"/>
      <w:szCs w:val="24"/>
    </w:rPr>
  </w:style>
  <w:style w:type="character" w:styleId="af2">
    <w:name w:val="annotation reference"/>
    <w:rsid w:val="00963696"/>
    <w:rPr>
      <w:sz w:val="21"/>
      <w:szCs w:val="21"/>
    </w:rPr>
  </w:style>
  <w:style w:type="paragraph" w:styleId="af3">
    <w:name w:val="annotation text"/>
    <w:basedOn w:val="a0"/>
    <w:link w:val="af4"/>
    <w:rsid w:val="00963696"/>
    <w:pPr>
      <w:jc w:val="left"/>
    </w:pPr>
  </w:style>
  <w:style w:type="character" w:customStyle="1" w:styleId="af4">
    <w:name w:val="批注文字 字符"/>
    <w:basedOn w:val="a1"/>
    <w:link w:val="af3"/>
    <w:rsid w:val="00963696"/>
    <w:rPr>
      <w:rFonts w:ascii="Times New Roman" w:eastAsia="宋体" w:hAnsi="Times New Roman" w:cs="Times New Roman"/>
      <w:szCs w:val="24"/>
    </w:rPr>
  </w:style>
  <w:style w:type="paragraph" w:styleId="af5">
    <w:name w:val="annotation subject"/>
    <w:basedOn w:val="af3"/>
    <w:next w:val="af3"/>
    <w:link w:val="af6"/>
    <w:rsid w:val="00963696"/>
    <w:rPr>
      <w:b/>
      <w:bCs/>
    </w:rPr>
  </w:style>
  <w:style w:type="character" w:customStyle="1" w:styleId="af6">
    <w:name w:val="批注主题 字符"/>
    <w:basedOn w:val="af4"/>
    <w:link w:val="af5"/>
    <w:rsid w:val="00963696"/>
    <w:rPr>
      <w:rFonts w:ascii="Times New Roman" w:eastAsia="宋体" w:hAnsi="Times New Roman" w:cs="Times New Roman"/>
      <w:b/>
      <w:bCs/>
      <w:szCs w:val="24"/>
    </w:rPr>
  </w:style>
  <w:style w:type="paragraph" w:styleId="af7">
    <w:name w:val="Title"/>
    <w:aliases w:val="标题11"/>
    <w:basedOn w:val="a0"/>
    <w:next w:val="a0"/>
    <w:link w:val="af8"/>
    <w:qFormat/>
    <w:rsid w:val="00963696"/>
    <w:pPr>
      <w:spacing w:before="240" w:after="60"/>
      <w:jc w:val="center"/>
      <w:outlineLvl w:val="0"/>
    </w:pPr>
    <w:rPr>
      <w:rFonts w:ascii="Calibri Light" w:hAnsi="Calibri Light" w:cstheme="majorBidi"/>
      <w:b/>
      <w:bCs/>
      <w:sz w:val="32"/>
      <w:szCs w:val="32"/>
    </w:rPr>
  </w:style>
  <w:style w:type="character" w:customStyle="1" w:styleId="af8">
    <w:name w:val="标题 字符"/>
    <w:aliases w:val="标题11 字符"/>
    <w:basedOn w:val="a1"/>
    <w:link w:val="af7"/>
    <w:rsid w:val="00963696"/>
    <w:rPr>
      <w:rFonts w:ascii="Calibri Light" w:eastAsia="宋体" w:hAnsi="Calibri Light" w:cstheme="majorBidi"/>
      <w:b/>
      <w:bCs/>
      <w:sz w:val="32"/>
      <w:szCs w:val="32"/>
    </w:rPr>
  </w:style>
  <w:style w:type="paragraph" w:styleId="af9">
    <w:name w:val="Subtitle"/>
    <w:basedOn w:val="a0"/>
    <w:next w:val="a0"/>
    <w:link w:val="afa"/>
    <w:qFormat/>
    <w:rsid w:val="00963696"/>
    <w:pPr>
      <w:spacing w:before="240" w:after="60" w:line="312" w:lineRule="auto"/>
      <w:jc w:val="center"/>
      <w:outlineLvl w:val="1"/>
    </w:pPr>
    <w:rPr>
      <w:rFonts w:ascii="Calibri Light" w:hAnsi="Calibri Light" w:cstheme="majorBidi"/>
      <w:b/>
      <w:bCs/>
      <w:kern w:val="28"/>
      <w:sz w:val="32"/>
      <w:szCs w:val="32"/>
    </w:rPr>
  </w:style>
  <w:style w:type="character" w:customStyle="1" w:styleId="afa">
    <w:name w:val="副标题 字符"/>
    <w:basedOn w:val="a1"/>
    <w:link w:val="af9"/>
    <w:rsid w:val="00963696"/>
    <w:rPr>
      <w:rFonts w:ascii="Calibri Light" w:eastAsia="宋体" w:hAnsi="Calibri Light" w:cstheme="majorBidi"/>
      <w:b/>
      <w:bCs/>
      <w:kern w:val="28"/>
      <w:sz w:val="32"/>
      <w:szCs w:val="32"/>
    </w:rPr>
  </w:style>
  <w:style w:type="paragraph" w:customStyle="1" w:styleId="font5">
    <w:name w:val="font5"/>
    <w:basedOn w:val="a0"/>
    <w:rsid w:val="00963696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18"/>
      <w:szCs w:val="18"/>
    </w:rPr>
  </w:style>
  <w:style w:type="paragraph" w:customStyle="1" w:styleId="font6">
    <w:name w:val="font6"/>
    <w:basedOn w:val="a0"/>
    <w:rsid w:val="00963696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18"/>
      <w:szCs w:val="18"/>
    </w:rPr>
  </w:style>
  <w:style w:type="paragraph" w:customStyle="1" w:styleId="xl65">
    <w:name w:val="xl65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66">
    <w:name w:val="xl66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67">
    <w:name w:val="xl67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Arial" w:hAnsi="Arial" w:cs="Arial"/>
      <w:kern w:val="0"/>
      <w:sz w:val="24"/>
    </w:rPr>
  </w:style>
  <w:style w:type="paragraph" w:customStyle="1" w:styleId="xl68">
    <w:name w:val="xl68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69">
    <w:name w:val="xl69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70">
    <w:name w:val="xl70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71">
    <w:name w:val="xl71"/>
    <w:basedOn w:val="a0"/>
    <w:rsid w:val="00963696"/>
    <w:pPr>
      <w:widowControl/>
      <w:shd w:val="clear" w:color="000000" w:fill="FFFFFF"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72">
    <w:name w:val="xl72"/>
    <w:basedOn w:val="a0"/>
    <w:rsid w:val="00963696"/>
    <w:pPr>
      <w:widowControl/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kern w:val="0"/>
      <w:sz w:val="24"/>
    </w:rPr>
  </w:style>
  <w:style w:type="paragraph" w:customStyle="1" w:styleId="xl73">
    <w:name w:val="xl73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hAnsi="宋体" w:cs="宋体"/>
      <w:b/>
      <w:bCs/>
      <w:kern w:val="0"/>
      <w:sz w:val="24"/>
    </w:rPr>
  </w:style>
  <w:style w:type="paragraph" w:customStyle="1" w:styleId="xl74">
    <w:name w:val="xl74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4"/>
    </w:rPr>
  </w:style>
  <w:style w:type="paragraph" w:customStyle="1" w:styleId="xl75">
    <w:name w:val="xl75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76">
    <w:name w:val="xl76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77">
    <w:name w:val="xl77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78">
    <w:name w:val="xl78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79">
    <w:name w:val="xl79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80">
    <w:name w:val="xl80"/>
    <w:basedOn w:val="a0"/>
    <w:rsid w:val="00963696"/>
    <w:pPr>
      <w:widowControl/>
      <w:spacing w:before="100" w:beforeAutospacing="1" w:after="100" w:afterAutospacing="1"/>
      <w:jc w:val="left"/>
    </w:pPr>
    <w:rPr>
      <w:rFonts w:ascii="微软雅黑" w:eastAsia="微软雅黑" w:hAnsi="微软雅黑" w:cs="宋体"/>
      <w:kern w:val="0"/>
      <w:sz w:val="24"/>
    </w:rPr>
  </w:style>
  <w:style w:type="paragraph" w:customStyle="1" w:styleId="xl81">
    <w:name w:val="xl81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仿宋_GB2312" w:eastAsia="仿宋_GB2312" w:hAnsi="宋体" w:cs="宋体"/>
      <w:kern w:val="0"/>
      <w:sz w:val="24"/>
    </w:rPr>
  </w:style>
  <w:style w:type="paragraph" w:customStyle="1" w:styleId="xl82">
    <w:name w:val="xl82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83">
    <w:name w:val="xl83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微软雅黑" w:eastAsia="微软雅黑" w:hAnsi="微软雅黑" w:cs="宋体"/>
      <w:kern w:val="0"/>
      <w:sz w:val="24"/>
    </w:rPr>
  </w:style>
  <w:style w:type="paragraph" w:customStyle="1" w:styleId="xl84">
    <w:name w:val="xl84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仿宋_GB2312" w:eastAsia="仿宋_GB2312" w:hAnsi="宋体" w:cs="宋体"/>
      <w:kern w:val="0"/>
      <w:sz w:val="24"/>
    </w:rPr>
  </w:style>
  <w:style w:type="paragraph" w:customStyle="1" w:styleId="xl85">
    <w:name w:val="xl85"/>
    <w:basedOn w:val="a0"/>
    <w:rsid w:val="00963696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86">
    <w:name w:val="xl86"/>
    <w:basedOn w:val="a0"/>
    <w:rsid w:val="00963696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87">
    <w:name w:val="xl87"/>
    <w:basedOn w:val="a0"/>
    <w:rsid w:val="0096369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88">
    <w:name w:val="xl88"/>
    <w:basedOn w:val="a0"/>
    <w:rsid w:val="0096369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89">
    <w:name w:val="xl89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微软雅黑" w:eastAsia="微软雅黑" w:hAnsi="微软雅黑" w:cs="宋体"/>
      <w:kern w:val="0"/>
      <w:sz w:val="24"/>
    </w:rPr>
  </w:style>
  <w:style w:type="paragraph" w:customStyle="1" w:styleId="xl90">
    <w:name w:val="xl90"/>
    <w:basedOn w:val="a0"/>
    <w:rsid w:val="0096369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91">
    <w:name w:val="xl91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92">
    <w:name w:val="xl92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93">
    <w:name w:val="xl93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94">
    <w:name w:val="xl94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95">
    <w:name w:val="xl95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96">
    <w:name w:val="xl96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97">
    <w:name w:val="xl97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98">
    <w:name w:val="xl98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99">
    <w:name w:val="xl99"/>
    <w:basedOn w:val="a0"/>
    <w:rsid w:val="00963696"/>
    <w:pPr>
      <w:widowControl/>
      <w:shd w:val="clear" w:color="000000" w:fill="FFFFFF"/>
      <w:spacing w:before="100" w:beforeAutospacing="1" w:after="100" w:afterAutospacing="1"/>
      <w:jc w:val="left"/>
    </w:pPr>
    <w:rPr>
      <w:rFonts w:ascii="宋体" w:hAnsi="宋体" w:cs="宋体"/>
      <w:color w:val="C00000"/>
      <w:kern w:val="0"/>
      <w:sz w:val="24"/>
    </w:rPr>
  </w:style>
  <w:style w:type="paragraph" w:customStyle="1" w:styleId="xl100">
    <w:name w:val="xl100"/>
    <w:basedOn w:val="a0"/>
    <w:rsid w:val="00963696"/>
    <w:pPr>
      <w:widowControl/>
      <w:shd w:val="clear" w:color="000000" w:fill="FFFFFF"/>
      <w:spacing w:before="100" w:beforeAutospacing="1" w:after="100" w:afterAutospacing="1"/>
      <w:jc w:val="left"/>
    </w:pPr>
    <w:rPr>
      <w:rFonts w:ascii="宋体" w:hAnsi="宋体" w:cs="宋体"/>
      <w:color w:val="FF0000"/>
      <w:kern w:val="0"/>
      <w:sz w:val="24"/>
    </w:rPr>
  </w:style>
  <w:style w:type="paragraph" w:customStyle="1" w:styleId="xl101">
    <w:name w:val="xl101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102">
    <w:name w:val="xl102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103">
    <w:name w:val="xl103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104">
    <w:name w:val="xl104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105">
    <w:name w:val="xl105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106">
    <w:name w:val="xl106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107">
    <w:name w:val="xl107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108">
    <w:name w:val="xl108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</w:rPr>
  </w:style>
  <w:style w:type="paragraph" w:customStyle="1" w:styleId="xl109">
    <w:name w:val="xl109"/>
    <w:basedOn w:val="a0"/>
    <w:rsid w:val="0096369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110">
    <w:name w:val="xl110"/>
    <w:basedOn w:val="a0"/>
    <w:rsid w:val="0096369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111">
    <w:name w:val="xl111"/>
    <w:basedOn w:val="a0"/>
    <w:rsid w:val="0096369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112">
    <w:name w:val="xl112"/>
    <w:basedOn w:val="a0"/>
    <w:rsid w:val="00963696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113">
    <w:name w:val="xl113"/>
    <w:basedOn w:val="a0"/>
    <w:rsid w:val="00963696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4"/>
    </w:rPr>
  </w:style>
  <w:style w:type="paragraph" w:customStyle="1" w:styleId="xl114">
    <w:name w:val="xl114"/>
    <w:basedOn w:val="a0"/>
    <w:rsid w:val="00963696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4"/>
    </w:rPr>
  </w:style>
  <w:style w:type="paragraph" w:styleId="afb">
    <w:name w:val="Date"/>
    <w:basedOn w:val="a0"/>
    <w:next w:val="a0"/>
    <w:link w:val="afc"/>
    <w:uiPriority w:val="99"/>
    <w:semiHidden/>
    <w:unhideWhenUsed/>
    <w:rsid w:val="00963696"/>
    <w:pPr>
      <w:ind w:leftChars="2500" w:left="100"/>
    </w:pPr>
  </w:style>
  <w:style w:type="character" w:customStyle="1" w:styleId="afc">
    <w:name w:val="日期 字符"/>
    <w:basedOn w:val="a1"/>
    <w:link w:val="afb"/>
    <w:uiPriority w:val="99"/>
    <w:semiHidden/>
    <w:rsid w:val="00963696"/>
    <w:rPr>
      <w:rFonts w:ascii="Times New Roman" w:eastAsia="宋体" w:hAnsi="Times New Roman" w:cs="Times New Roman"/>
      <w:szCs w:val="24"/>
    </w:rPr>
  </w:style>
  <w:style w:type="character" w:styleId="afd">
    <w:name w:val="Book Title"/>
    <w:basedOn w:val="a1"/>
    <w:uiPriority w:val="33"/>
    <w:qFormat/>
    <w:rsid w:val="00963696"/>
    <w:rPr>
      <w:b/>
      <w:bCs/>
      <w:smallCaps/>
      <w:spacing w:val="5"/>
    </w:rPr>
  </w:style>
  <w:style w:type="paragraph" w:styleId="afe">
    <w:name w:val="caption"/>
    <w:basedOn w:val="a0"/>
    <w:next w:val="a0"/>
    <w:semiHidden/>
    <w:unhideWhenUsed/>
    <w:qFormat/>
    <w:rsid w:val="00963696"/>
    <w:rPr>
      <w:rFonts w:asciiTheme="majorHAnsi" w:eastAsia="黑体" w:hAnsiTheme="majorHAnsi" w:cstheme="majorBidi"/>
      <w:sz w:val="20"/>
      <w:szCs w:val="20"/>
    </w:rPr>
  </w:style>
  <w:style w:type="character" w:styleId="aff">
    <w:name w:val="Strong"/>
    <w:rsid w:val="00963696"/>
    <w:rPr>
      <w:b/>
      <w:bCs/>
    </w:rPr>
  </w:style>
  <w:style w:type="character" w:styleId="aff0">
    <w:name w:val="Emphasis"/>
    <w:rsid w:val="00963696"/>
    <w:rPr>
      <w:i/>
      <w:iCs/>
    </w:rPr>
  </w:style>
  <w:style w:type="paragraph" w:styleId="aff1">
    <w:name w:val="Quote"/>
    <w:basedOn w:val="a0"/>
    <w:next w:val="a0"/>
    <w:link w:val="aff2"/>
    <w:uiPriority w:val="29"/>
    <w:qFormat/>
    <w:rsid w:val="00963696"/>
    <w:rPr>
      <w:i/>
      <w:iCs/>
      <w:color w:val="000000" w:themeColor="text1"/>
    </w:rPr>
  </w:style>
  <w:style w:type="character" w:customStyle="1" w:styleId="aff2">
    <w:name w:val="引用 字符"/>
    <w:basedOn w:val="a1"/>
    <w:link w:val="aff1"/>
    <w:uiPriority w:val="29"/>
    <w:rsid w:val="00963696"/>
    <w:rPr>
      <w:rFonts w:ascii="Times New Roman" w:eastAsia="宋体" w:hAnsi="Times New Roman" w:cs="Times New Roman"/>
      <w:i/>
      <w:iCs/>
      <w:color w:val="000000" w:themeColor="text1"/>
      <w:szCs w:val="24"/>
    </w:rPr>
  </w:style>
  <w:style w:type="paragraph" w:styleId="aff3">
    <w:name w:val="Intense Quote"/>
    <w:basedOn w:val="a0"/>
    <w:next w:val="a0"/>
    <w:link w:val="aff4"/>
    <w:uiPriority w:val="30"/>
    <w:qFormat/>
    <w:rsid w:val="00963696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aff4">
    <w:name w:val="明显引用 字符"/>
    <w:basedOn w:val="a1"/>
    <w:link w:val="aff3"/>
    <w:uiPriority w:val="30"/>
    <w:rsid w:val="00963696"/>
    <w:rPr>
      <w:rFonts w:ascii="Times New Roman" w:eastAsia="宋体" w:hAnsi="Times New Roman" w:cs="Times New Roman"/>
      <w:b/>
      <w:bCs/>
      <w:i/>
      <w:iCs/>
      <w:color w:val="4472C4" w:themeColor="accent1"/>
      <w:szCs w:val="24"/>
    </w:rPr>
  </w:style>
  <w:style w:type="character" w:styleId="aff5">
    <w:name w:val="Subtle Emphasis"/>
    <w:uiPriority w:val="19"/>
    <w:qFormat/>
    <w:rsid w:val="00963696"/>
    <w:rPr>
      <w:i/>
      <w:iCs/>
      <w:color w:val="808080" w:themeColor="text1" w:themeTint="7F"/>
    </w:rPr>
  </w:style>
  <w:style w:type="character" w:styleId="aff6">
    <w:name w:val="Intense Emphasis"/>
    <w:uiPriority w:val="21"/>
    <w:qFormat/>
    <w:rsid w:val="00963696"/>
    <w:rPr>
      <w:b/>
      <w:bCs/>
      <w:i/>
      <w:iCs/>
      <w:color w:val="4472C4" w:themeColor="accent1"/>
    </w:rPr>
  </w:style>
  <w:style w:type="character" w:styleId="aff7">
    <w:name w:val="Subtle Reference"/>
    <w:basedOn w:val="a1"/>
    <w:uiPriority w:val="31"/>
    <w:qFormat/>
    <w:rsid w:val="00963696"/>
    <w:rPr>
      <w:smallCaps/>
      <w:color w:val="ED7D31" w:themeColor="accent2"/>
      <w:u w:val="single"/>
    </w:rPr>
  </w:style>
  <w:style w:type="character" w:styleId="aff8">
    <w:name w:val="Intense Reference"/>
    <w:uiPriority w:val="32"/>
    <w:qFormat/>
    <w:rsid w:val="00963696"/>
    <w:rPr>
      <w:b/>
      <w:bCs/>
      <w:smallCaps/>
      <w:color w:val="ED7D31" w:themeColor="accent2"/>
      <w:spacing w:val="5"/>
      <w:u w:val="single"/>
    </w:rPr>
  </w:style>
  <w:style w:type="paragraph" w:customStyle="1" w:styleId="size11">
    <w:name w:val="size11"/>
    <w:basedOn w:val="a0"/>
    <w:qFormat/>
    <w:rsid w:val="00963696"/>
    <w:pPr>
      <w:widowControl/>
      <w:spacing w:before="3" w:after="3" w:line="360" w:lineRule="atLeast"/>
      <w:ind w:left="244" w:right="122"/>
      <w:jc w:val="left"/>
    </w:pPr>
    <w:rPr>
      <w:rFonts w:ascii="&amp;#718" w:hAnsi="&amp;#718" w:cs="宋体"/>
      <w:color w:val="000000"/>
      <w:kern w:val="0"/>
      <w:sz w:val="22"/>
      <w:szCs w:val="22"/>
    </w:rPr>
  </w:style>
  <w:style w:type="table" w:customStyle="1" w:styleId="TableNormal">
    <w:name w:val="Table Normal"/>
    <w:rsid w:val="0096369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宋体" w:hAnsi="Times New Roman" w:cs="Times New Roman"/>
      <w:kern w:val="0"/>
      <w:sz w:val="20"/>
      <w:szCs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">
    <w:name w:val="网格型1"/>
    <w:basedOn w:val="a2"/>
    <w:next w:val="ab"/>
    <w:rsid w:val="00963696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png"/><Relationship Id="rId181" Type="http://schemas.openxmlformats.org/officeDocument/2006/relationships/image" Target="media/image177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497" Type="http://schemas.openxmlformats.org/officeDocument/2006/relationships/image" Target="media/image493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60.png"/><Relationship Id="rId424" Type="http://schemas.openxmlformats.org/officeDocument/2006/relationships/image" Target="media/image420.png"/><Relationship Id="rId270" Type="http://schemas.openxmlformats.org/officeDocument/2006/relationships/image" Target="media/image266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281" Type="http://schemas.openxmlformats.org/officeDocument/2006/relationships/image" Target="media/image277.png"/><Relationship Id="rId502" Type="http://schemas.openxmlformats.org/officeDocument/2006/relationships/image" Target="media/image498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82.png"/><Relationship Id="rId7" Type="http://schemas.openxmlformats.org/officeDocument/2006/relationships/image" Target="media/image3.png"/><Relationship Id="rId239" Type="http://schemas.openxmlformats.org/officeDocument/2006/relationships/image" Target="media/image235.png"/><Relationship Id="rId446" Type="http://schemas.openxmlformats.org/officeDocument/2006/relationships/image" Target="media/image442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87" Type="http://schemas.openxmlformats.org/officeDocument/2006/relationships/image" Target="media/image83.png"/><Relationship Id="rId513" Type="http://schemas.openxmlformats.org/officeDocument/2006/relationships/image" Target="media/image509.png"/><Relationship Id="rId597" Type="http://schemas.openxmlformats.org/officeDocument/2006/relationships/image" Target="media/image593.png"/><Relationship Id="rId152" Type="http://schemas.openxmlformats.org/officeDocument/2006/relationships/image" Target="media/image148.png"/><Relationship Id="rId457" Type="http://schemas.openxmlformats.org/officeDocument/2006/relationships/image" Target="media/image453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20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6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577" Type="http://schemas.openxmlformats.org/officeDocument/2006/relationships/image" Target="media/image573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79" Type="http://schemas.openxmlformats.org/officeDocument/2006/relationships/image" Target="media/image475.pn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546" Type="http://schemas.openxmlformats.org/officeDocument/2006/relationships/image" Target="media/image542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588" Type="http://schemas.openxmlformats.org/officeDocument/2006/relationships/image" Target="media/image584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48" Type="http://schemas.openxmlformats.org/officeDocument/2006/relationships/image" Target="media/image444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57" Type="http://schemas.openxmlformats.org/officeDocument/2006/relationships/image" Target="media/image553.png"/><Relationship Id="rId599" Type="http://schemas.openxmlformats.org/officeDocument/2006/relationships/image" Target="media/image595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459" Type="http://schemas.openxmlformats.org/officeDocument/2006/relationships/image" Target="media/image455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526" Type="http://schemas.openxmlformats.org/officeDocument/2006/relationships/image" Target="media/image522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428" Type="http://schemas.openxmlformats.org/officeDocument/2006/relationships/image" Target="media/image424.png"/><Relationship Id="rId232" Type="http://schemas.openxmlformats.org/officeDocument/2006/relationships/image" Target="media/image228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37" Type="http://schemas.openxmlformats.org/officeDocument/2006/relationships/image" Target="media/image533.png"/><Relationship Id="rId579" Type="http://schemas.openxmlformats.org/officeDocument/2006/relationships/image" Target="media/image575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png"/><Relationship Id="rId383" Type="http://schemas.openxmlformats.org/officeDocument/2006/relationships/image" Target="media/image379.png"/><Relationship Id="rId439" Type="http://schemas.openxmlformats.org/officeDocument/2006/relationships/image" Target="media/image435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201" Type="http://schemas.openxmlformats.org/officeDocument/2006/relationships/image" Target="media/image197.png"/><Relationship Id="rId243" Type="http://schemas.openxmlformats.org/officeDocument/2006/relationships/image" Target="media/image239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506" Type="http://schemas.openxmlformats.org/officeDocument/2006/relationships/image" Target="media/image502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492" Type="http://schemas.openxmlformats.org/officeDocument/2006/relationships/image" Target="media/image488.png"/><Relationship Id="rId548" Type="http://schemas.openxmlformats.org/officeDocument/2006/relationships/image" Target="media/image544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183.png"/><Relationship Id="rId352" Type="http://schemas.openxmlformats.org/officeDocument/2006/relationships/image" Target="media/image348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212" Type="http://schemas.openxmlformats.org/officeDocument/2006/relationships/image" Target="media/image208.png"/><Relationship Id="rId254" Type="http://schemas.openxmlformats.org/officeDocument/2006/relationships/image" Target="media/image250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92.png"/><Relationship Id="rId461" Type="http://schemas.openxmlformats.org/officeDocument/2006/relationships/image" Target="media/image457.png"/><Relationship Id="rId517" Type="http://schemas.openxmlformats.org/officeDocument/2006/relationships/image" Target="media/image513.png"/><Relationship Id="rId559" Type="http://schemas.openxmlformats.org/officeDocument/2006/relationships/image" Target="media/image555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png"/><Relationship Id="rId570" Type="http://schemas.openxmlformats.org/officeDocument/2006/relationships/image" Target="media/image566.pn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528" Type="http://schemas.openxmlformats.org/officeDocument/2006/relationships/image" Target="media/image524.pn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png"/><Relationship Id="rId441" Type="http://schemas.openxmlformats.org/officeDocument/2006/relationships/image" Target="media/image437.png"/><Relationship Id="rId483" Type="http://schemas.openxmlformats.org/officeDocument/2006/relationships/image" Target="media/image479.png"/><Relationship Id="rId539" Type="http://schemas.openxmlformats.org/officeDocument/2006/relationships/image" Target="media/image535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245" Type="http://schemas.openxmlformats.org/officeDocument/2006/relationships/image" Target="media/image241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52" Type="http://schemas.openxmlformats.org/officeDocument/2006/relationships/image" Target="media/image448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105" Type="http://schemas.openxmlformats.org/officeDocument/2006/relationships/image" Target="media/image101.png"/><Relationship Id="rId147" Type="http://schemas.openxmlformats.org/officeDocument/2006/relationships/image" Target="media/image143.png"/><Relationship Id="rId312" Type="http://schemas.openxmlformats.org/officeDocument/2006/relationships/image" Target="media/image308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463" Type="http://schemas.openxmlformats.org/officeDocument/2006/relationships/image" Target="media/image459.png"/><Relationship Id="rId519" Type="http://schemas.openxmlformats.org/officeDocument/2006/relationships/image" Target="media/image515.png"/><Relationship Id="rId116" Type="http://schemas.openxmlformats.org/officeDocument/2006/relationships/image" Target="media/image112.png"/><Relationship Id="rId158" Type="http://schemas.openxmlformats.org/officeDocument/2006/relationships/image" Target="media/image154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572" Type="http://schemas.openxmlformats.org/officeDocument/2006/relationships/image" Target="media/image568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8.png"/><Relationship Id="rId474" Type="http://schemas.openxmlformats.org/officeDocument/2006/relationships/image" Target="media/image470.png"/><Relationship Id="rId127" Type="http://schemas.openxmlformats.org/officeDocument/2006/relationships/image" Target="media/image123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76" Type="http://schemas.openxmlformats.org/officeDocument/2006/relationships/image" Target="media/image372.png"/><Relationship Id="rId541" Type="http://schemas.openxmlformats.org/officeDocument/2006/relationships/image" Target="media/image537.png"/><Relationship Id="rId583" Type="http://schemas.openxmlformats.org/officeDocument/2006/relationships/image" Target="media/image579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9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52" Type="http://schemas.openxmlformats.org/officeDocument/2006/relationships/image" Target="media/image548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png"/><Relationship Id="rId574" Type="http://schemas.openxmlformats.org/officeDocument/2006/relationships/image" Target="media/image570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image" Target="media/image581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601" Type="http://schemas.openxmlformats.org/officeDocument/2006/relationships/image" Target="media/image597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612" Type="http://schemas.openxmlformats.org/officeDocument/2006/relationships/theme" Target="theme/theme1.xml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598" Type="http://schemas.openxmlformats.org/officeDocument/2006/relationships/image" Target="media/image594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603" Type="http://schemas.openxmlformats.org/officeDocument/2006/relationships/image" Target="media/image599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7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png"/><Relationship Id="rId529" Type="http://schemas.openxmlformats.org/officeDocument/2006/relationships/image" Target="media/image525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8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png"/><Relationship Id="rId509" Type="http://schemas.openxmlformats.org/officeDocument/2006/relationships/image" Target="media/image505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62" Type="http://schemas.openxmlformats.org/officeDocument/2006/relationships/image" Target="media/image558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299" Type="http://schemas.openxmlformats.org/officeDocument/2006/relationships/image" Target="media/image295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9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84" Type="http://schemas.openxmlformats.org/officeDocument/2006/relationships/image" Target="media/image580.png"/><Relationship Id="rId5" Type="http://schemas.openxmlformats.org/officeDocument/2006/relationships/image" Target="media/image1.jpeg"/><Relationship Id="rId237" Type="http://schemas.openxmlformats.org/officeDocument/2006/relationships/image" Target="media/image233.png"/><Relationship Id="rId444" Type="http://schemas.openxmlformats.org/officeDocument/2006/relationships/image" Target="media/image440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609" Type="http://schemas.openxmlformats.org/officeDocument/2006/relationships/image" Target="media/image60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1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466" Type="http://schemas.openxmlformats.org/officeDocument/2006/relationships/image" Target="media/image46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172" Type="http://schemas.openxmlformats.org/officeDocument/2006/relationships/image" Target="media/image168.png"/><Relationship Id="rId477" Type="http://schemas.openxmlformats.org/officeDocument/2006/relationships/image" Target="media/image473.png"/><Relationship Id="rId600" Type="http://schemas.openxmlformats.org/officeDocument/2006/relationships/image" Target="media/image596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44" Type="http://schemas.openxmlformats.org/officeDocument/2006/relationships/image" Target="media/image540.png"/><Relationship Id="rId183" Type="http://schemas.openxmlformats.org/officeDocument/2006/relationships/image" Target="media/image179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611" Type="http://schemas.openxmlformats.org/officeDocument/2006/relationships/fontTable" Target="fontTable.xml"/><Relationship Id="rId250" Type="http://schemas.openxmlformats.org/officeDocument/2006/relationships/image" Target="media/image246.png"/><Relationship Id="rId488" Type="http://schemas.openxmlformats.org/officeDocument/2006/relationships/image" Target="media/image484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1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56" Type="http://schemas.openxmlformats.org/officeDocument/2006/relationships/image" Target="media/image52.png"/><Relationship Id="rId359" Type="http://schemas.openxmlformats.org/officeDocument/2006/relationships/image" Target="media/image355.png"/><Relationship Id="rId566" Type="http://schemas.openxmlformats.org/officeDocument/2006/relationships/image" Target="media/image562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305</Pages>
  <Words>2981</Words>
  <Characters>16992</Characters>
  <Application>Microsoft Office Word</Application>
  <DocSecurity>0</DocSecurity>
  <Lines>141</Lines>
  <Paragraphs>39</Paragraphs>
  <ScaleCrop>false</ScaleCrop>
  <Company/>
  <LinksUpToDate>false</LinksUpToDate>
  <CharactersWithSpaces>19934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</dc:creator>
  <cp:keywords/>
  <dc:description/>
  <cp:lastModifiedBy>ZHANG</cp:lastModifiedBy>
  <cp:revision>6</cp:revision>
  <dcterms:created xsi:type="dcterms:W3CDTF">2019-06-23T07:21:00Z</dcterms:created>
  <dcterms:modified xsi:type="dcterms:W3CDTF">2019-06-23T07:42:00Z</dcterms:modified>
</cp:coreProperties>
</file>